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4378d" w14:textId="54437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Карабутакского сельского округа на 2020 - 2022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6 января 2020 года № 355. Зарегистрировано Департаментом юстиции Актюбинской области 15 января 2020 года № 6773.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статьей 9–1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Айтекебийский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Карабутакского сельского округа на 2020 - 2022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122 849,5 тысяч тенге;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4 707,0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155,0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117 987,5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124 857,8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- 2 008,3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2 008,3 тысяч тенге.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Айтекебийского районного маслихата Актюбинской области от 27.03.2020 </w:t>
      </w:r>
      <w:r>
        <w:rPr>
          <w:rFonts w:ascii="Times New Roman"/>
          <w:b w:val="false"/>
          <w:i w:val="false"/>
          <w:color w:val="000000"/>
          <w:sz w:val="28"/>
        </w:rPr>
        <w:t>№ 398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03.07.2020 </w:t>
      </w:r>
      <w:r>
        <w:rPr>
          <w:rFonts w:ascii="Times New Roman"/>
          <w:b w:val="false"/>
          <w:i w:val="false"/>
          <w:color w:val="000000"/>
          <w:sz w:val="28"/>
        </w:rPr>
        <w:t>№ 430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14.09.2020 </w:t>
      </w:r>
      <w:r>
        <w:rPr>
          <w:rFonts w:ascii="Times New Roman"/>
          <w:b w:val="false"/>
          <w:i w:val="false"/>
          <w:color w:val="000000"/>
          <w:sz w:val="28"/>
        </w:rPr>
        <w:t>№ 455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13.11.2020 </w:t>
      </w:r>
      <w:r>
        <w:rPr>
          <w:rFonts w:ascii="Times New Roman"/>
          <w:b w:val="false"/>
          <w:i w:val="false"/>
          <w:color w:val="000000"/>
          <w:sz w:val="28"/>
        </w:rPr>
        <w:t>№ 479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 следующие: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государственной собственности.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</w:t>
      </w:r>
      <w:r>
        <w:rPr>
          <w:rFonts w:ascii="Times New Roman"/>
          <w:b w:val="false"/>
          <w:i w:val="false"/>
          <w:color w:val="000000"/>
          <w:sz w:val="28"/>
        </w:rPr>
        <w:t>. Принять к сведению и руководству, что с 1 января 2020 года установлено: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− 42 500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-2651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− 31 183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2020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2778 тенге;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− 32 668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Айтекебийского районного маслихата Актюбинской области от 03.07.2020 </w:t>
      </w:r>
      <w:r>
        <w:rPr>
          <w:rFonts w:ascii="Times New Roman"/>
          <w:b w:val="false"/>
          <w:i w:val="false"/>
          <w:color w:val="000000"/>
          <w:sz w:val="28"/>
        </w:rPr>
        <w:t>№ 430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соответствии с решением районного маслихата от 25 декабря 2019 года № 347 "Об утверждении Айтекебийского районного бюджета на 2020 - 2022 годы" предусмотрены на 2020 год субвенций, передаваемые из районного бюджета в бюджет Карабутакского сельского округа в сумме 58 039,0 тысяч тенге.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Карабутакского сельского округа на 2020 год поступление целевых текущих трансфертов из республиканского бюджета на: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оплаты труда педагогов государственных организаций дошкольного образования 5 258,0 тысяч тенге;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доплату за квалификационную категорию педагогам государственных организаций дошкольного образования 663,0 тысяч тенге;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 354,0 тысяч тенге.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сельского округа.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Карабутакского сельского округа на 2020 год поступление целевых текущих трансфертов из областного бюджета на: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снижение оплаты за питание в дошкольных организациях образования получающим адресную социальную помощь 554,0 тысяч тенге;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продолжительностью ежегодного оплачиваемого трудового отпуска педагогических работников детских дошкольных организаций от 42 календарных дней до 56 дней 599,0 тысяч тенге;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государственного образовательного заказа в дошкольных организациях 21 749,0 тысяч тенге.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сельского округа.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бюджете Карабутакского сельского округа на 2020 год поступление целевых текущих трансфертов из местного бюджета на: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организация полигона 5 000,0 тысяч тенге.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сельского округа.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перечень бюджетных программ Карабутакского сельского округа, не подлежащих секвестру в процессе исполнения местного бюджета на 2020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Государственному учреждению "Аппарат Айтекебийского районного маслихата" в установленном законодательством порядке обеспечить: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интернет–ресурсе акимата Айтекебийского района после его официального опубликования.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2020 года.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Айтекебийского районного маслихата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355</w:t>
            </w:r>
          </w:p>
        </w:tc>
      </w:tr>
    </w:tbl>
    <w:bookmarkStart w:name="z5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Карабутакского сельского округа на 2020 год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Айтекебийского районного маслихата Актюбинской области от 13.11.2020 </w:t>
      </w:r>
      <w:r>
        <w:rPr>
          <w:rFonts w:ascii="Times New Roman"/>
          <w:b w:val="false"/>
          <w:i w:val="false"/>
          <w:color w:val="ff0000"/>
          <w:sz w:val="28"/>
        </w:rPr>
        <w:t>№ 479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2020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122849,5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117987,5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2020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2020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355</w:t>
            </w:r>
          </w:p>
        </w:tc>
      </w:tr>
    </w:tbl>
    <w:bookmarkStart w:name="z57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Карабутакского сельского округа на 2021 год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2021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2021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355</w:t>
            </w:r>
          </w:p>
        </w:tc>
      </w:tr>
    </w:tbl>
    <w:bookmarkStart w:name="z6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Карабутакского сельского округа на 2022 год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2022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2022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355</w:t>
            </w:r>
          </w:p>
        </w:tc>
      </w:tr>
    </w:tbl>
    <w:bookmarkStart w:name="z6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Карабутакского сельского округа, не подлежащих секвестру в процессе исполнения местного бюджета на 2020 год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