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32c2" w14:textId="9de3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12 августа 2020 года № 575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городе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ноября 2020 года № 595. Зарегистрировано Департаментом юстиции Актюбинской области 27 ноября 2020 года № 7722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12 августа 2020 года № 575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городе Актобе" (зарегистрированное в Реестре государственной регистрации нормативных правовых актов № 7322, опубликованное 14 августа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решения на казахском языке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Ақтөбе қаласында пикеттеуді өткізуге тыйым салынған іргелес аумақтардың шекаралары осы шешімнің 2-қосымшасына сәйкес айқындалсын.",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после его официального опубликования на интернет-ресурсе маслихата города Актобе.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Бактыгалиева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Актобе от 20 ноября 2020 года № 595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12 августа 2020 года № 575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Актобе,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организации и проведения собраний, митингов, пикетирования: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5681"/>
        <w:gridCol w:w="3764"/>
        <w:gridCol w:w="2131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Городского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Актобе, район Астана, проспект Победы, 31)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ГУ "Аппарат акима района Алматы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 Актобе, район Алматы, жилой массив Каргалы, улица 60 лет октября, 20 Б)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искусственное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точка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камера видеонаблюдения и видеофиксации;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демонстраций, шествий: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3023"/>
        <w:gridCol w:w="5277"/>
        <w:gridCol w:w="2986"/>
      </w:tblGrid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место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их предельной наполняемости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проспекту Победы: от проспекта Мира до улицы Каратаева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430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вдоль проспекта имеется уличное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оборудование, позволяющее обеспечить соблюдение санитарных норм и правил (урны для мусора);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парковка;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подъезды и выезды для специальной техники, пожарной техники, спасательных и медицинских служб.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300 человек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 (далее - Порядок) разработан на основании Закона Республики Казахстан от 25 мая 2020 года "О порядке организации и проведения мирных собраний в Республике Казахстан" и определяет порядок использования специализированных мест для организации и проведения мирных собраний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организации и проведения мирных собраний являются местами общего пользования и определены местным представительным органом города Актобе для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являющееся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запрещается проведение собраний, митингов, демонстраций, шествий и пикетирования в нарушение действующего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может быть запрещено или ограничено в порядке, установленном Законами Республики Казахстан "О чрезвычайном положении", "О военном положении" и "О противодействии терроризму".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в специализированных местах не могут начинаться ранее 9 часов и заканчиваться позднее 20 часов по местному времени в день проведения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 нерегулируемые настоящим Порядком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