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c961a" w14:textId="72c96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границ охранных зон, зон регулирования застройки и зон охраняемого природного ландшафта памятников истории и культуры Актюбинской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21 сентября 2020 года № 344. Зарегистрировано Департаментом юстиции Актюбинской области 23 сентября 2020 года № 7456. Утратило силу постановлением акимата Актюбинской области от 19 марта 2024 года № 66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19.03.2024 № 66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127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Закона Республики Казахстан от 26 декабря 2019 года "Об охране и использовании объектов историко-культурного наследия",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апреля 2020 года № 86 "Об утверждении Правил определения охранной зоны, зоны регулирования застройки и зоны охраняемого природного ландшафта памятника истории и культуры и режима их использования",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согласно прилагаемым схематическим картам и планам, границы охранных зон, зон регулирования застройки и зон охраняемого природного ландшафта памятников истории и культуры Актюбинской области: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некрополя Абат-Байтак, расположенного в Хобдинском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некрополя "Хан моласы", расположенного в Айтекебийском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мавзолея-комплекса Есет батыр Кокиулы, расположенного в Алгинском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некрополя Даумшар, расположенного в Байганинском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некрополя Карасакал, расположенного в Байганинском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мавзолея Сундета, расположенного в Байганинском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некрополя Асан-Кожа, расположенного в Байганинском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мавзолея Токбана, расположенного в Шалкарском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могильника Алимбет I, расположенного в Каргалинском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кургана Анастасьевка I, расположенного в Каргалинском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кургана Анастасьевка ІI, расположенного в Каргалинском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кургана Бадамша I, расположенного в Каргалинском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кургана Григорьевка I, расположенного в Каргалинском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кургана Григорьевка ІI, расположенного в Каргалинском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могильника Жанды I, расположенного в Каргалинском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могильника Жанды ІI, расположенного в Каргалинском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кургана Кабантау, расположенного в Каргалинском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кургана Казынюковский ІV, расположенного в Каргалинском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кургана Казынюковский V, расположенного в Каргалинском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могильника Карабутак І, расположенного в Каргалинском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могильника Карабутак ІІ, расположенного в Каргалинском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могильника Карабутак ІІІ, расположенного в Каргалинском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могильника Карабутак ІV, расположенного в Каргалинском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могильника Карабутак V, расположенного в Каргалинском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могильника Карабутак VІ, расположенного в Каргалинском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могильника Карабутак VІІ, расположенного в Каргалинском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могильника Карабутак VІІІ, расположенного в Каргалинском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могильника Карабутак ІХ, расположенного в Каргалинском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93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кургана Акбулаксай, расположенного в Каргалинском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97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кургана Бегеты І, расположенного в Каргалинском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могильника Бугенбай І, расположенного в Каргалинском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могильника Бугенбай ІІІ, расположенного в Каргалинском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могильника Бугенбай ІV, расположенного в Каргалинском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могильника Бугенбай V, расположенного в Каргалинском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кургана Гурюлдек ІV, расположенного в Каргалинском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могильника Домбар ІІ, расположенного в Каргалинском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кургана Егинды І, расположенного в Каргалинском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могильника Жалгызагаш ІІІ, расположенного в Каргалинском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Земляного кургана, расположенного в Каргалинском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кургана Каргалинское водохранилище І, расположенного в Каргалинском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41) могильника Кенсайран, расположенного в Каргалинском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42) могильника Косагаш І, расположенного в Каргалинском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43) могильника Косагаш ІІ, расположенного в Каргалинском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44) кургана Косагаш ІІІ, расположенного в Каргалинском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157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45) кургана Косестек І, расположенного в Каргалинском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46) могильника Култавасай ІІ, расположенного в Каргалинском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47) кургана Култавасай ІІІ, расположенного в Каргалинском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48) могильника Кызылжая ІІ, расположенного в Каргалинском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49) могильника Кызылжая ІІІ, расположенного в Каргалинском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177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50) могильника Кызылсай І, расположенного в Каргалинском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51) могильника Кызылсай ІІ, расположенного в Каргалинском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52) могильника Лушниковка ІІІ, расположенного в Каргалинском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53) могильника Медес, расположенного в Каргалинском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54) курган Медес ІІ, расположенного в Каргалинском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55) могильника Медес ІІІ, расположенного в Каргалинском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201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56) кургана Петропавловка І, расположенного в Каргалинском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205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57) кургана Приозерное І, расположенного в Каргалинском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58) могильника Рождественка І, расположенного в Каргалинском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59) кургана Степное І, расположенного в Каргалинском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60) кургана Тайкеткен І, расположенного в Каргалинском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61) могильника Тайкеткен ІІ, расположенного в Каргалинском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62) могильника Уралсай, расположенного в Каргалинском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63) кургана Херсон ІІ, расположенного в Каргалинском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64) кургана Чкалов І, расположенного в Каргалинском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65) кургана Чкалов ІІ, расположенного в Каргалинском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66) курган Чкалов ІІІ, расположенного в Каргалинском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67) кургана Шанда ІІІ, расположенного в Каргалинском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68) могильника Шанда VІ, расположенного в Каргалинском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69) могильника Шпаки ІІ, расположенного в Каргалинском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70) могильника Ебейты, расположенного в Каргалинском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71) могильника Ебейты І, расположенного в Каргалинском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72) могильника Ебейты ІІ, расположенного в Каргалинском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73) могильника Ебейты ІІІ, расположенного в Каргалинском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74) могильника Эрзерум І, расположенного в Каргалинском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277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75) кургана Эрзерум ІІ, расположенного в Каргалинском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76) могильника Ащенсай - І, расположенного в Мартукском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77) могильника Ащенсай - ІІ, расположенного в Мартукском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78) могильника Ащенсай - ІІІ, расположенного в Мартукском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293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79) могильника Ащенсай - V, расположенного в Мартукском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297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80) кургана Ащенсай - VІ, расположенного в Мартукском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301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81) могильника Забара - І, расположенного в Мартукском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305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82) кургана Забара - ІІ, расположенного в Мартукском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83) могильника Забара - ІІІ, расположенного в Мартукском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84) могильника Макаш - І, расположенного в Мартукском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85) могильника Макаш - ІІ, расположенного в Мартукском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86) могильника Макаш - ІІІ, расположенного в Мартукском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87) могильника Макаш - ІV, расположенного в Мартукском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88) могильника Макаш - V, расположенного в Мартукском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89"/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89) могильника Макаш – VІ, расположенного в Мартукском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90"/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90) могильника Саржан – І, расположенного в Мартукском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91"/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91) курган Саржан – ІІ, расположенного в Мартукском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92"/>
    <w:bookmarkStart w:name="z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92) могильника Саржан – ІІІ, расположенного в Мартукском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93"/>
    <w:bookmarkStart w:name="z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93) могильника Саржан – ІV, расположенного в Мартукском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94"/>
    <w:bookmarkStart w:name="z9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94) могильника Шеменевский – ІІ, расположенного в Мартукском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357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95"/>
    <w:bookmarkStart w:name="z9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95) могильника Шпаки (Шеменевские курганы), расположенного в Мартукском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96"/>
    <w:bookmarkStart w:name="z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культуры, архивов и документации Актюбинской области" в установленном законодательством порядке обеспечить: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 после его официального опубликования.</w:t>
      </w:r>
    </w:p>
    <w:bookmarkStart w:name="z10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памятника некрополь Абат-Байтак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некрополя Абат-Байтак, расположенного в 12 км к югу от поселка Талдысай Хобдинского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охранную зону вошли: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некрополь Абат-Байтак, насчитывающий более 200 уникальных кулпытасов;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мавзолей 14-15 в.в. Абат-Байтак;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курганы;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дороги.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охранной зоны памятника составляет 57,0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Зона регулируемой застройки занимает территорию, прилегающую к современным основным дорогам и их пересечению. Площадь зоны регулируемой застройки 19,0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Зона охраняемого природного ландшафта занимает территорию, прилегающую к границам охранной зоны памятника. В нее входит важное для истории и жизни поселения природное окружение, имеющее высокое научное значение и высокие эстетические качества.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92,0 гектаров.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памятника некрополь Абат-Байтак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0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0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некрополя "Хан моласы"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некрополя "Хан моласы", расположенного в 90 км к востоку от поселка Толыбай Айтекебийского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охранную зону вошли: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некрополь "Хан моласы", насчитывающий около 1000 захоронений с кулпытасами "самарканд тас";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могила хана Младшего жуза Абилхаира;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охранной зоны памятника составляет 56,0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Зона регулируемой застройки занимает территорию, прилегающую к современным основным дорогам и их пересечению. Площадь зоны регулируемой застройки 40,0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Зона охраняемого природного ландшафта занимает территорию, прилегающую к границам охранной зоны памятника. В нее входит важное для истории и жизни поселения природное окружение, имеющее высокое научное значение и высокие эстетические качества. Площадь зоны охраняемого природного ландшафта 593,9085 гектаров.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некрополя "Хан моласы"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7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7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мавзолея-комплекса Есет батыр Кокиулы (1667-1749)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мемориального комплекса проходит по границам ландшафта, являющегося функционально неотъемлемой частью мавзолея-комплекса Есет батыр Кокиулы (1667-1749), расположенного в 3 километрах к востоку от поселка Бестамак Алгинского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охранную зону вошли: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мавзолей Есет батыра Кокиулы;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мемориальный комплекс Есет батыра Кокиулы;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каменные надмогильные ограды с кулпытасами XIX-XX в.в.;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шесть курганов второй половины I тысячелетия до нашей эры;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два каменных изваяния второй половины I тысячелетия до нашей эры;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площадь границы охранной зоны, зоны регулирования застройки и зоны охраняемого природного ландшафта мавзолея-комплекса Есет батыр Кокиулы (1667-1749) составил 15,95 гектаров: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площадь охранной зоны – 6,39 гектаров;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площадь зоны регулирования застройки – 2,46 гектаров;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7,1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Зона охраняемого природного ландшафта занимает территорию, прилегающую к границам охранной зоны памятника. В нее входит важное для истории и жизни поселения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мавзолея-комплекса Есет батыр Кокиулы (1667-1749)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73900" cy="831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73900" cy="831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некрополя Даумшар (ХVІІ - начало ХХ веков)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некрополя Даумшар, расположенного в 37 километрах к юго-западу от села Жаркамыс Байганинского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охранную зону вошли более 200 надгробных сооружений,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могила Даумшара;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мавзолей Мурза-Муруна;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мавзолеи;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саганатамы;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каменные и сырцовые надмогильные ограды с кулпытасами;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сандыктасы;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койтасы;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некрополя Даумшар и прилегающих границ охранной зоны, зоны регулирования застройки и зоны охраняемого природного ландшафта составляет 11,38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некрополя Даумшар – 2,81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1,26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3,20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- 4,11 гектара.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некрополя Даумшар (ХVІІ - начало ХХ веков)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99300" cy="847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847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некрополя Карасакал  (XVII – начало XX веков)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некрополя Карасакал, расположенного в 60 километрах к юго-западу от села Жаркамыс Байганинского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охранную зону вошли не менее одной тысячи надгробных сооружений,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могила Карасакала;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мавзолей Индибая;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мавзолеи;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саганатамы;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надмогильные сооружения из сырцовых кирпичей и плитняка;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сандыктасы;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койтасы;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некрополя Карасакал и прилегающих границ охранной зоны, зоны регулирования застройки и зоны охраняемого природного ландшафта составляет 31,57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некрополя Карасакал – 14,86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2,88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6,47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7,36 гектара.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некрополя Карасакал  (XVII – начало XX веков)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37400" cy="883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37400" cy="883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мавзолея Сундета (вторая половина XIX века)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мавзолея Сундета, расположенного в 68 километрах к юго-западу от села Жаркамыс Байганинского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охранную зону вошли: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мавзолей Сундета (вторая половина XIX века);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сандыктас;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около двадцать сырцовых и каменных надмогильных оградок;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шесть кулпытасов.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мавзолея Сундета и прилегающих границ охранной зоны, зоны регулирования застройки и зоны охраняемого природного ландшафта составляет 4,89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мавзолея Сундета – 0,63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0,54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1,54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2,18 гектара.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мавзолея Сундета (вторая половина XIX века)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99300" cy="871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871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некрополя Асан-Кожа  (XVII – начало XX веков)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некрополя Асан-Кожа, расположенного в 43 километрах к западу-юго-западу от села Оймаут Байганинского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охранную зону вошли 264 надгробных сооружений,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мавзолеи;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саганатамы;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надмогильные сооружения из сырцовых кирпичей и плитняка;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сандыктасы;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койтасы;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некрополя Асан-Кожа и прилегающих границ охранной зоны, зоны регулирования застройки и зоны охраняемого природного ландшафта составляет 12,7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некрополя Асан-Кожа – 3,6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1,4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3,42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4,28 гектара.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некрополя Асан-Кожа  (XVII – начало XX веков)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73900" cy="863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073900" cy="86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мавзолея Токбана (середина XIX века)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мавзолея Токбана, расположенного в 18 километрах к северо-западу от села Жанаконыс Шалкарского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охранную зону вошли: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мавзолей Токбана (середина XIX века);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девять сырцовых и каменных надмогильных оградок;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два кулпытаса.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мавзолея Токбана и прилегающих границ охранной зоны, зоны регулирования застройки и зоны охраняемого природного ландшафта составляет 4,86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мавзолея Токбана – 0,50 гектара;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0,50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1,56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2,3 гектара.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мавзолея Токбана (середина XIX века)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24700" cy="872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872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могильника Алимбет I (эпоха раннего железа)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могильника Алимбет I, расположенного в Каргалинском районе Актюбинской области, в 4 километрах к юго-западу от села Алимбет, в 20 метрах к западу от проселочной дороги, ведущей с развалин села Эбеты в вышеназванный населенный пункт.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Состоит из двух с камней в насыпи курганов, вытянутых по линии северо-восток - юго-запад, расстояние между которыми составляет 60 метров. Первый курган имеет диаметр 29 метров, высоту 0,8 метра. У западной подошвы первого кургана прослеживается полукольцевой ров. Второй курган 2 диаметром 15 метров, высотой 0,5 метра.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30,9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0,2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2,1 гектара, в которую вошли два кургана могильника и грунтовая дорога;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10,3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18,3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Алимбет I Актюбинская область, Каргалинский район карта-схема расположения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73900" cy="891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073900" cy="891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Алимбет I Актюбинская область, Каргалинский район план памятника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753100" cy="635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63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Алимбет I Актюбинская область, Каргалинский район границы охранной зоны, зоны регулирования застройки и зоны охраняемого природного ландшафта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48500" cy="835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835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курган Анастасьевка I (эпоха раннего железа)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кургана Анастасьевка I, расположенного в Каргалинском районе, в 8 километрах к юго-востоку от села Алимбет и в 5,3 километрах к северо-северо-востоку от села Бозтобе.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Памятник представлен одиночным курганом диаметром 16 метров, высотой 0,5 метра. В 13 метрах южнее курган огибает грунтовая дорога, идущая с северо-запада (от железной дороги) к грейдерной дороге Шандыаша-Бозтобе. На вершине кургана установлен геодезический знак.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 – 27,11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0,05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зоны, в которую вошли курган и грунтовая дорога – 1,38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8,81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16,87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Курган Анастасьевка I Актюбинская область, Каргалинский район карта-схема расположения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12000" cy="881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112000" cy="881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Курган Анастасьевка I Актюбинская область, Каргалинский район план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24600" cy="732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324600" cy="732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Курган Анастасьевка I Актюбинская область, Каргалинский район границы охранной зоны, зоны регулирования застройки и зоны охраняемого природного ландшафта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34200" cy="789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789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кургана Анастасьевка ІІ  (эпоха раннего железа)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кургана Анастасьевка ІІ, расположенного в Каргалинском районе, в 2,6 километрах к северо-западу от села Бозтобе и в 4,3 километрах восточнее железнодорожного пути "Кандыагаш-Орск".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Диаметр кургана 14 метров, высота 0,5 метра. В северо-восточной части кургана имеется грабительская воронка диаметром 4 метров. В насыпи прослеживаются камни разных размеров. На вершине кургана установлен геодезический знак.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 – 27,06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0,04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1,42 гектара. В нее вошел один курган;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8,73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16,87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Курган Анастасьевка II Актюбинская область, Каргалинский район карта-схема расположения памятника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99300" cy="882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882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Курган Анастасьевка II Актюбинская область, Каргалинский район план памятника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232400" cy="601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32400" cy="601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Курган Анастасьевка II Актюбинская область, Каргалинский район границы охранной зоны, зоны регулирования застройки и зоны охраняемого природного ландшафта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99300" cy="816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кургана Бадамша І (эпоха раннего железа)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кургана Бадамша І, расположенного в Каргалинском районе, в 2 километрах к востоку-юго-восток от села Бадамша.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Памятник представлен одиночным курганом диаметром 14 метров, высотой 0,2 метра. На вершине кургана установлен геодезический знак, вокруг него прослеживается кольцевой ров, вырытый при его установке.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площадь территории комплекса с зонами охраны составил – 27,21 гектара. Из них: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0,05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1,39 гектара. В нее вошел один курган;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8,78 гектара. Зона регулирования застройки занимает территорию, прилегающую к охранной зоне памятника;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16,99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Курган Бадамша I Актюбинская область, Каргалинский район карта-схема расположения памятника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866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Курган Бадамша I Актюбинская область, Каргалинский район план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702300" cy="504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023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Курган Бадамша I Актюбинская область, Каргалинский район границы охранной зоны, зоны регулирования застройки и зоны охраняемого природного ландшафта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62700" cy="730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362700" cy="730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кургана Григорьевка І  (эпоха раннего железа)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кургана Григорьевка І, расположенного в Каргалинском районе, в 1 километре к северо-северо-западу от села Ащелисай и в 360 метрах к северу от места поворота к северо-востоку трассы "Актобе-Орск".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Памятник представляет собой одиночный земляной курган высотой 1,5 метра, диаметром 38 метра. На кургане ранее был установлен триангуляционный знак.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 – 29,6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0,19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зоны, включающий один курган – 1,86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9,76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17,79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Курган Григорьевка I Актюбинская область, Каргалинский район карта-схема расположения памятника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94400" cy="762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944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Курган Григорьевка I Актюбинская область, Каргалинский район план памятника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867400" cy="593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593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Курган Григорьевка I Актюбинская область, Каргалинский район границы охранной зоны, зоны регулирования застройки и зоны охраняемого природного ландшафта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62700" cy="742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36270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кургана Григорьевка ІІ (эпоха раннего железа)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кургана Григорьевка ІІ, расположенного в Каргалинском районе, в 1 километре к северу от села Ащелисай и в 189 метрах к югу от трассы "Актобе-Орск".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Памятник представляет собой земляную насыпь, сооруженную на ровной площадке в 1 километре к северу от села Ащелисай. Высота кургана – 1,2 метра, диаметр – 28 метров. Насыпь кургана повреждена. Имеется грабительская воронка длиной 10 метров и шириной в среднем – 9 метров, которая начинается в центре кургана и заканчивается у северо-северо-восточной подошвы кургана.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 – 28,38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0,1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1,73 гектара. В нее вошел один курган;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9,34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17,21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 В зону охраняемого природного ландшафта вошли трасса "Актобе - Орск" и грунтовая дорога.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Курган Григорьевка II Актюбинская область, Каргалинский район карта-схема расположения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797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797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Курган Григорьевка II Актюбинская область, Каргалинский район план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740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740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Курган Григорьевка II Актюбинская область, Каргалинский район границы охранной зоны, зоны регулирования застройки и зоны охраняемого природного ландшафта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46800" cy="763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146800" cy="763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могильника Жанды І  (эпоха раннего железа)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могильника Жанды І, расположенного в Каргалинском районе Актюбинской области, в 12,9 километрах к юго-востоку от села Шамши Калдаякова.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Состоит из трех земляных курганов, вытянувшихся по линии север-юг на 120 метров, расположены на краю небольшой пологой возвышенности. С запада курганная линия ограничена линией электропередач. Могильник по центру рассекает полевая дорога, пролегающая южнее центрального кургана. Размеры: первый курган (1,2х25 метров), с не смыкающимся в северной части кольцевым рвом, шириной 0,4 метра и расширением до 1,2 метра в южной его части, второй курган (1,0х16 метров), третий курган (0,5х18 метров) с камнем в насыпи.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36,45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0,51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3,2 гектара, в которую вошли три кургана и грунтовая дорога;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12,34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20,4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Жанды I Актюбинская область, Каргалинский район карта-схема расположения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37300" cy="784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337300" cy="784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Жанды I Актюбинская область, Каргалинский район план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91300" cy="715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591300" cy="715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Жанды I Актюбинская область, Каргалинский район границы охранной зоны, зоны регулирования застройки и зоны охраняемого природного ландшафта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99200" cy="736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299200" cy="736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могильника Жанды ІІ</w:t>
      </w:r>
      <w:r>
        <w:br/>
      </w:r>
      <w:r>
        <w:rPr>
          <w:rFonts w:ascii="Times New Roman"/>
          <w:b/>
          <w:i w:val="false"/>
          <w:color w:val="000000"/>
        </w:rPr>
        <w:t xml:space="preserve"> (эпоха раннего железа)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могильника Жанды ІІ, расположенного в Каргалинском районе Актюбинской области, в 11 километрах востоку-юго-востоку от села Шамши Калдаякова.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Курганная группа из трех земляных курганов расположенных на краю небольшой пологой возвышенности. С севера курганная линия ограничена линией электропередач. Центральный курган (2х30 метров) земляной, с выходом камня на вершине и двумя рвами с южной и северо-западной сторон. В насыпях второго (0,4х20 метров) и третьего курганов (0,4х12 метров) прослеживаются камни.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28,53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0,79 гектара;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2,72 гектара, в которую вошли три кургана и грунтовая дорога;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9,65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15,37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Жанды II Актюбинская область, Каргалинский район карта-схема расположения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48500" cy="880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880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Жанды II Актюбинская область, Каргалинский район план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564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Жанды II Актюбинская область, Каргалинский район границы охранной зоны, зоны регулирования застройки и зоны охраняемого природного ландшафта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34100" cy="732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134100" cy="732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кургана Кабантау (эпоха раннего железа)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кургана Кабантау, расположенного в Каргалинском районе Актюбинской области, в 6 километрах к юго-юго-востоку от села Шамши Калдаякова и в 7,5 километрах к востоку-юго-востоку от села Петропавловка.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Земляной курган размерами 0,8х12 метров, расположен на вершине одноименной горы, на левом берегу реки Жаксы-Каргалы. В 68 метрах к юго-западу от него – каменная кладка прямоугольной формы.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26,93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0,03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1,36 гектара, в которую вошел один курган;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8,63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16,91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Курган Кабантау Актюбинская область, Каргалинский район карта-схема расположения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37300" cy="787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337300" cy="787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Курган Кабантау Актюбинская область, Каргалинский район план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10400" cy="899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899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Курган Кабантау Актюбинская область, Каргалинский район границы охранной зоны, зоны регулирования застройки и зоны охраняемого природного ландшафта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726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726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кургана Казынюковский ІV (эпоха раннего железа)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кургана Казынюковский ІV, расположенного в Каргалинском районе Актюбинской области, в 11,2 километрах к северо-западу от села Тассай.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Земляной курган полусферической формы, высота 1 метр, диаметр 12 метров. На вершине насыпи скопление каменных плит. Находится на вершине плато левобережья реки Жаксы-Каргалы.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26,75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0,03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1,39 гектара, в которую вошел один курган;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8,68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16,65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54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Курган Казынюковский ІV Актюбинская область, Каргалинский район карта-схема расположения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99300" cy="894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894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Курган Казынюковский ІV Актюбинская область, Каргалинский район план памятника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660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66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56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Курган Казынюковский ІV Актюбинская область, Каргалинский район границы охранной зоны, зоны регулирования застройки и зоны охраняемого природного ландшафта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92900" cy="786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692900" cy="786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57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кургана Казынюковский V (эпоха раннего железа)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кургана Казынюковский V, расположенного в Каргалинском районе Актюбинской области, в 10,5 километрах к северо-западу от села Тассай.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Земляной курган полусферической формы. Высота 0,35 метра, диаметр 8 метров. На вершине плато, к югу от русла реки Жаксы-Каргалы.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площадь территории комплекса с зонами охраны составила – 26,38 гектара. Из них: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0,02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1,28 гектара, в которую вошел один курган;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8,62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16,46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Курган Казынюковский V Актюбинская область, Каргалинский район карта-схема расположения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81800" cy="843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843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59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Курган Казынюковский V Актюбинская область, Каргалинский район план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674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60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Курган Казынюковский V Актюбинская область, Каргалинский район границы охранной зоны, зоны регулирования застройки и зоны охраняемого природного ландшафта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65900" cy="782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565900" cy="782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могильника Карабутак І (эпоха бронзы)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могильника Карабутак І, расположенного в Каргалинском районе Актюбинской области, в 3 километрах к юго-западу от села Карабутак.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Шесть каменных оградок расположены кучно на первой надпойменной террасе правого берега реки Карабутак. Две каменные оградки размерами 0,1х10 метров и 0,1х12 метров состоят из трех маленьких, соединенных между собой конструкций. Оградка 2 сооружена из двух, остальные три оградки четвертый (0,1х6 метров), пятый (0,1х4 метра) и шестой (0,1х3 метра) сконструированы лишь из одной.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30,92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0,13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1,46 гектара, в которую вошли шесть каменные ограды;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8,36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20,97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62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Карабутак I Актюбинская область, Каргалинский район карта-схема расположения памятника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43700" cy="835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835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63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Карабутак I Актюбинская область, Каргалинский район план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0" cy="468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62230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Карабутак I Актюбинская область, Каргалинский район границы охранной зоны, зоны регулирования застройки и зоны охраняемого природного ландшафта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69100" cy="772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6769100" cy="772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65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могильника Карабутак ІІ (эпоха бронзы)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могильника Карабутак ІІ, расположенного в Каргалинском районе Актюбинской области, в 4 километрах к юго-западу от села Карабутак.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Могильник состоит из трех земляных, с камнем в насыпи курганов и четырех каменных оградок, расположенных на краю невысокой пологой возвышенности, пересеченной проселочной дорогой. Парная группа, состоящая из пятого кургана (0,2х4 метра) и чеивертый каменной оградки (0,1х6 метра), расположена отдельно в 70 метрах к северо-востоку от основной группы. Основная группа вытянулась по линии северо-запад – юго-восток на 80 метров. Каменная оградка второго (0,1х4 метра) сооружена из двух соединенных между собой оградок, а конструкция оградок седьмого (0,4х7 метров) и третьего (0,1х5 метра) простая, состоящая из одной оградки. Размеры курганов: первого – 0,1х14 метров, второго – 0,2х8 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24,57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0,45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1,99 гектара, в которую вошли три кургана, четыре каменные ограды, грунтовая дорога;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8,2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13,93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66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Карабутак II Актюбинская область, Каргалинский район карта-схема расположения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43700" cy="831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831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Карабутак II Актюбинская область, Каргалинский район план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89700" cy="632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6489700" cy="632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68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Карабутак II Актюбинская область, Каргалинский район границы охранной зоны, зоны регулирования застройки и зоны охраняемого природного ландшафта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40500" cy="777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65405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69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могильника Карабутак ІІІ (эпоха бронзы)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могильника Карабутак ІІІ, расположенного в Каргалинском районе Актюбинской области, в 5,4 километрах к юго-западу от села Карабутак.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Три каменные оградки, вытянутые по линии северо-запад – юго-восток на 50 метров, расположены в 150 метрах юго-восточнее русла реки Карабутак. Полевая дорога рассекает могильник на две части, парная группа, состоящая из каменной оградки второй (0,1х4 метра) и земляного кургана с выходом камня на вершине первый (0,2х14 метров) расположены к северо-западу от отдельно лежащего за дорогой земляного кургана третий (0,2х8 метров).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29,1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0,06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1,22 гектара, в которую вошли три каменные ограды и грунтовая дорога;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7,83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19,99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70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Карабутак III Актюбинская область, Каргалинский район карта-схема расположения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69100" cy="834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6769100" cy="834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71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Карабутак III Актюбинская область, Каргалинский район план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03900" cy="590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8039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72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Карабутак III Актюбинская область, Каргалинский район границы охранной зоны, зоны регулирования застройки и зоны охраняемого природного ландшафта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94500" cy="795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6794500" cy="795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73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могильника Карабутак ІV (эпоха бронзы)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могильника Карабутак ІV, расположенного в Каргалинском районе Актюбинской области, в 5,4 километрах к юго-западу от села Карабутак.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Могильник, состоящий из каменно-земляного кургана первый (0,2х8 метров) и двух каменных оградок третий (0,1х8 метров) и второй (0,1х6 метров), расположен у левого берега небольшого сая, в 460 метрах к юго-востоку от места его впадения в реку Карабутак.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28,99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0,42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1,14 гектара, в которую вошли один курган и две каменные ограды;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7,63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19,8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74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Карабутак IV Актюбинская область, Каргалинский район карта-схема расположения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43700" cy="836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836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75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Карабутак IV Актюбинская область, Каргалинский район план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97600" cy="534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6197600" cy="534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76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Карабутак IV Актюбинская область, Каргалинский район границы охранной зоны, зоны регулирования застройки и зоны охраняемого природного ландшафта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421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77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могильника Карабутак V (эпоха бронзы и раннего железа)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могильника Карабутак V, расположенного в Каргалинском районе Актюбинской области, в 6 километрах к юго-западу от села Карабутак.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Могильник находится на всхолмлении надпойменной террасы левого берега реки Карабутак, в 80 метрах от ее русла. Между рекой и могильником пролегает полевая дорога. Первый курган (0,5х16 метров) каменный, расположен между двумя каменными оградками второй (0,2х6 метров) и третий (0,2х6 метров).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22,9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0,2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1,7 гектара, в которую вошли один курган, две каменные ограды и грунтовая дорога;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7,7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13,3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78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Карабутак V Актюбинская область, Каргалинский район карта-схема расположения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56400" cy="825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825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79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Карабутак V Актюбинская область, Каргалинский район план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35700" cy="647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6235700" cy="647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80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Карабутак V Актюбинская область, Каргалинский район границы охранной зоны, зоны регулирования застройки и зоны охраняемого природного ландшафта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42100" cy="787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787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81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могильника Карабутак VІ (эпоха раннего железа)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могильника Карабутак VІ, расположенного в Каргалинском районе Актюбинской области, в 6,4 километрах к юго-западу от села Карабутак.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Два каменных кургана размерами 0,2х10 метров и 0,3х12 метров расположены на склоне возвышенности левого берега реки Карабутак, в 120 метрах от ее русла. Параллельно реке, в 10 метрах от нее тянется полевая дорога.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19,5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0,04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1,06 гектара, в которую вошли два кургана и грунтовая дорога;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6,4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12,0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82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Карабутак VI Актюбинская область, Каргалинский район карта-схема расположения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18300" cy="834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6718300" cy="834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83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Карабутак VI Актюбинская область, Каргалинский район план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18200" cy="687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918200" cy="687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84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Карабутак VI Актюбинская область, Каргалинский район границы охранной зоны, зоны регулирования застройки и зоны охраняемого природного ландшафта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04000" cy="793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6604000" cy="793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85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могильника Карабутак VІІ (эпоха раннего железа)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могильника Карабутак VІІ, расположенного в Каргалинском районе Актюбинской области, в 11 километрах к западу-юго-западу от села Карабутак.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Курганная группа из четырех курганов находится на всхолмлении надпойменной террасы левого берега реки Карабутак, в 80 метрах от ее русла. Между рекой и могильником пролегает полевая дорога. Могильник разделен на две группы оврагом. Основная группа, состоящая из трех земляных с камнем в насыпи курганов, размерами 0,3×10 метр, 0,2×11 метр, 0,3×9 метр расположена в 75 метрах от центрального одиночного кургана.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28,6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0,8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2,8 гектара, в которую вошли четыре кургана;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9,8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15,2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86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Карабутак VII Актюбинская область, Каргалинский район карта-схема расположения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05600" cy="831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831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87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Карабутак VII Актюбинская область, Каргалинский район план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92900" cy="668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6692900" cy="668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88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Карабутак VII Актюбинская область, Каргалинский район границы охранной зоны, зоны регулирования застройки и зоны охраняемого природного ландшафта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04000" cy="772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6604000" cy="772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89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могильника Карабутак VІІІ (эпоха раннего железа)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могильника Карабутак VІІІ, расположенного в Каргалинском районе Актюбинской области, в 8 километрах к юго-западу от села Карабутак.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Могильник из восьми земляных курганов расположен на водоразделе междуречья рек Косестек и Карабутак. Основная группа курганов (диаметр от 8 до 11 метров, высота от 0,2 до 0,5 метра) занимают южную половину могильника. Самый крупный первый курган размерами 1,5х30 метров сооружен на севере. А также восьмой курган (0,5х10 метров) находится к северо-западу и отделен от основной массы курганов грунтовой дорогой.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43,7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3,1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5,3 гектара, в которую вошли восемь курганов и грунтовая дорога;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15,1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20,2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90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Карабутак VIII Актюбинская область, Каргалинский район карта-схема расположения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43700" cy="847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847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91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Карабутак VIII Актюбинская область, Каргалинский район план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16700" cy="657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657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92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Карабутак VIII Актюбинская область, Каргалинский район границы охранной зоны, зоны регулирования застройки и зоны охраняемого природного ландшафта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94500" cy="768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6794500" cy="768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93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могильника Карабутак IX (эпоха бронзы)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могильника Карабутак IX, расположенного в Каргалинском районе Актюбинской области, в 7,5 километрах к югу от села Косестек и в 7,5 километрах к северо-западу от села Карабутак.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Могильник состоит из двадцати семи объектов, сооруженных на склоне межгорной долины, вдоль оврага Умиссай, впадающего в реку Косестек. Объекты условно разделены на две группы. Первая группа состоит из одинадцати объектов, занимает участок к югу от оврага. Сюда входят три кургана и восемь каменных оградок. Ко второй группе, расположенной к северу от оврага, относятся шестьнадцать объектов, представленных как курганными насыпями, так и каменными оградками.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32,9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2,0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3,4 гектара, в которую вошли двадцать семь курганов, каменных оградок и грунтовая дорога;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10,9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16,6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94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Карабутак IX Актюбинская область, Каргалинский район карта-схема расположения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31000" cy="853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6731000" cy="853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95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Карабутак IX Актюбинская область, Каргалинский район план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61200" cy="858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7061200" cy="858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96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Карабутак IX Актюбинская область, Каргалинский район границы охранной зоны, зоны регулирования застройки и зоны охраняемого природного ландшафта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96100" cy="774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774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97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кургана Акбулаксай  (эпоха раннего железа)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кургана Акбулаксай, расположенного в Каргалинском районе Актюбинской области, в 9 километрах к северо-северо-западу от села Сарыбулак.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Курган (высота 1 метр, диаметр 12 метров) с триангуляционным знаком на вершине, находится на плато к северу от реки Акбулаксай.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38,232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0,032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1,40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10,1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26,7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98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Курган Акбулаксай Актюбинская область, Каргалинский район карта-схема расположения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945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67945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99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Курган Акбулаксай Актюбинская область, Каргалинский район план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92900" cy="731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66929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100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Курган Акбулаксай Актюбинская область, Каргалинский район границы охранной зоны, зоны регулирования застройки и зоны охраняемого природного ландшафта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69100" cy="787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6769100" cy="787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101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кургана Бегеты І  (эпоха бронзы)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кургана Бегеты І, расположенного в Каргалинском районе Актюбинской области, на левом берегу реки Ебейты, в 8 километрах к юго-востоку от села Богенбай.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Памятник представляет собой курган с каменной наброской по центру и оградой по основанию. Его диаметр 13 метров, высота 0,4 метра.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38,546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0,036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1,41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10,2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26,9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102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Курган Бегеты І Актюбинская область, Каргалинский район карта-схема расположения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69100" cy="838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6769100" cy="838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103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Курган Бегеты І Актюбинская область, Каргалинский район план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23100" cy="763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7023100" cy="763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104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Курган Бегеты І Актюбинская область, Каргалинский район границы охранной зоны, зоны регулирования застройки и зоны охраняемого природного ландшафта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69100" cy="793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6769100" cy="793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105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могильника Бугенбай І  (эпоха раннего железа)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могильника Бугенбай І, расположенного в Каргалинском районе Актюбинской области, в междуречье Богенбай и Култавасай, в 4 километрах к северу от села Богенбай.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Могильник состоит из двух курганов, расположенных на водоразделе междуречья Богенбая и Култавасая, у грунтовой дороги в сторону села Богенбай. Первый курган с каменно-земляной насыпью имеет диаметр 12 метров, высоту 0,4 метра. Второй курган находится к северо-северо-востоку, на расстоянии 175 метров. Его размеры 12х0,4 метра. По центру кургана наблюдается воронка.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43,721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0,331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2,99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12,6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27,8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106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Бугенбай І Актюбинская область, Каргалинский район карта-схема расположения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564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107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Бугенбай І  Актюбинская область, Каргалинский район план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27800" cy="852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6527800" cy="852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108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Бугенбай І Актюбинская область, Каргалинский район границы охранной зоны, зоны регулирования застройки и зоны охраняемого природного ландшафта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81800" cy="789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789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109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могильника Бугенбай ІІІ (эпоха раннего железа)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могильника Бугенбай ІІІ, расположенного в Каргалинском районе Актюбинской области, в 1,8 километрах к северо-западу от одноименного села, справа от дороги, идущей из села к северо-западу, верховьям ручья Култавасай.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Могильник состоит из двух курганов, вытянутых по линии юго-запад – северо-восток в 175 метрах друг от друга. В насыпи объекта-I прослеживаются камни. На объекте-I выявлены следы установки триангуляционного знака, от которого сохранился кольцевой 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46,764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0,524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3,44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13,5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29,3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110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Бугенбай ІII Актюбинская область, Каргалинский район карта-схема расположения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69100" cy="838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6769100" cy="838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111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Бугенбай ІII  Актюбинская область, Каргалинский район план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00800" cy="668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68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112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Бугенбай ІII Актюбинская область, Каргалинский район границы охранной зоны, зоны регулирования застройки и зоны охраняемого природного ландшафта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94500" cy="803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6794500" cy="803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113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могильника Бугенбай ІV  (эпоха раннего железа)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могильника Бугенбай ІV, расположенного в Каргалинском районе Актюбинской области, в 2 километрах к северо-востоку от села Богенбай.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Могильник состоит из трех курганов и одной каменной оградки. Расположен в 460 метрах к юго-западу от могильника Бугенбай III. Памятник вытянут по линии запад-восток на 150 метров, исключая каменную оградку, которая располагается в 250 метрах к востоку-юго-восток от центрального кургана. В насыпях объектов II и III фиксируются камни. Размеры курганов: первый – 0,4х18 метров, второй - 0,1х9 метров, третий – 0,6х11 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86,26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4,09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9,77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25,5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46,9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114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Бугенбай ІV Актюбинская область, Каргалинский район карта-схема расположения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18300" cy="844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6718300" cy="844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115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Бугенбай ІV Актюбинская область, Каргалинский район план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468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61468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116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Бугенбай ІV Актюбинская область, Каргалинский район границы охранной зоны, зоны регулирования застройки и зоны охраняемого природного ландшафта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69100" cy="806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6769100" cy="806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117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могильника Бугенбай V  (эпоха раннего железа)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могильника Бугенбай V, расположенного в Каргалинском районе Актюбинской области, в 1 километре к северо-северо-востоку от села Богенбай.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Могильник состоит из пяти курганов вытянутых меридианально на 350 метров. В насыпях объектов первого, второго и четвертого фиксируются камни. В западной части центрального кургана зияет грабительская воронка диаметром 3,5 метра. По северо-северо-западной подошве второго кургана проходит полевая дорога. Размеры курганов варьируют от 0,1 метра до 0,6 метра в высоту и от 7 метров до 21 метров в диаметре.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68,08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2,35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6,83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20,0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38,9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118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Бугенбай V Актюбинская область, Каргалинский район карта-схема расположения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31000" cy="831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6731000" cy="831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119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Бугенбай V Актюбинская область, Каргалинский район план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37300" cy="718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6337300" cy="718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120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Бугенбай V Актюбинская область, Каргалинский район границы охранной зоны, зоны регулирования застройки и зоны охраняемого природного ландшафта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54800" cy="814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6654800" cy="814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121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кургана Гурюлдек ІV  (эпоха раннего железа)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кургана Гурюлдек ІV, расположенного в Каргалинском районе Актюбинской области, в 4,5 километрах к восток-юго-востоку от зимовки Алимбет.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Одиночный курган диаметром 18 метров, высотой 0,5 метра, расположен на водоразделе междуречья Алимбет и Колымта.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39,587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0,057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1,53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10,5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27,5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122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Курган Гурюлдек ІV Актюбинская область, Каргалинский район карта-схема расположения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56400" cy="838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838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123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Курган Гурюлдек ІV Актюбинская область, Каргалинский район план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1435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124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Курган Гурюлдек ІV Актюбинская область, Каргалинский район границы охранной зоны, зоны регулирования застройки и зоны охраняемого природного ландшафта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94500" cy="815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6794500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125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могильника Домбар ІІ (эпоха бронзы)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могильника Домбар ІІ, расположенного в Каргалинском районе Актюбинской области, на высоком правом берегу ручья Егинды, в 15,8 километрах к западу от села Кос-Истек и в 11,8 километрах к восток-северо-востоку от села Жездибай Мартукского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Могильник Домбар ІІ расположен на левобережье реки Домбар, на правом склоне широтной балочки и в 5 километрах к северу от устья ручья Алабайтал. Могильник состоял из пяти курганов и двадцати семи каменных колец. Памятник был сильно разрушен пахотой. На сегодня сохранились только три кургана. Два из них каменные, диаметром 6 метров и 10 метров, высотой 0,2-0,3 метра. Третий курган земляной. Его диаметр 6 метров, высота 0,2 метра. В насыпях первой и второй курганов выявлены западины.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37,317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0,337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2,28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10,4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24,3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126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Домбар ІІ Актюбинская область, Каргалинский район карта-схема расположения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43700" cy="843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843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127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Домбар ІІ Актюбинская область, Каргалинский район план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77000" cy="694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694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128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Домбар ІІ Актюбинская область, Каргалинский район границы охранной зоны, зоны регулирования застройки и зоны охраняемого природного ландшафта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04000" cy="803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6604000" cy="803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129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кургана Егинды І  (эпоха средневековья)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кургана Егинды І, расположенного в Каргалинском районе Актюбинской области, на высоком правом берегу ручья Егинды, в 6,4 километрах к восток-северо-востоку от его впадения в реку Косестек и в 6 километрах к востоку от села Косестек.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собой одиночный курган сооруженный на мысовидном выступе правого берега ручья Егинды. Насыпь кургана каменная диаметром 7 метров, высотой 0,3 метра.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37,458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0,018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1,27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9,77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26,4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130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Курган Егинды І Актюбинская область, Каргалинский район карта-схема расположения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05600" cy="840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840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131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Курган Егинды І Актюбинская область, Каргалинский район план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42100" cy="711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71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132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Курган Егинды І Актюбинская область, Каргалинский район границы охранной зоны, зоны регулирования застройки и зоны охраняемого природного ландшафта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81800" cy="798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798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133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могильника Жалгызагаш ІІІ  (эпоха раннего железа)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могильника Жалгызагаш ІІІ, расположенного в Каргалинском районе Актюбинской области, в 2,5 километрах к юго-востоку от села Сарыбулак.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Три земляных кургана с камнем в насыпи, расположены с севера на юг на расстоянии 50 метров на вершине водораздела между ручьями Тарангул и Жалгызагаш. Наиболее крупные курганы размерами 1,2х14 метров и 1,0х15 метров находятся на краях оси. Между ними небольшой курганчик (0,25х5 метров) с воронкой по центру.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34,149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0,169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1,84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9,44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22,7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134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Жалгызагаш ІІІ Актюбинская область, Каргалинский район карта-схема расположения памятника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691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67691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135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Жалгызагаш ІІІ  Актюбинская область, Каргалинский район план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03900" cy="722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5803900" cy="722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136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Жалгызагаш ІІІ  Актюбинская область, Каргалинский район границы охранной зоны, зоны регулирования застройки и зоны охраняемого природного ландшафта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91300" cy="786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6591300" cy="786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137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Земляного кургана  (эпоха раннего железа)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Земляного кургана, расположенного в Каргалинском районе Актюбинской области, в 3,5 километрах к юго-востоку от села Велиховка и 11,8 километрах к востоку-северо-востоку от села Косестек.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Одиночный земляной курган расположен на правобережье реки Егинди, в 470 метрах южнее трассы Актобе-Орск. Представляет собой земляную насыпь с уплощенной вершиной диаметром 17 метров, высотой 0,8 метра.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38,964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0,054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1,51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10,1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27,3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138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Земляной курган Актюбинская область, Каргалинский район карта-схема расположения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18300" cy="835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6718300" cy="835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139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Земляной курган Актюбинская область, Каргалинский район план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45300" cy="656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6845300" cy="656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140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Земляной курган Актюбинская область, Каргалинский район границы охранной зоны, зоны регулирования застройки и зоны охраняемого природного ландшафта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18300" cy="801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6718300" cy="801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141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кургана Каргалинское водохранилище І  (эпоха средневековья)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кургана Каргалинское водохранилище І, расположенного в Каргалинском районе Актюбинской области, в 15 километрах к востоку от села Шамши Калдаякова.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Каменный курган (высота 0,1 метра, диаметр 7 метров) расположен на возвышенной береговой кромки западной оконечности Каргалинского водохранилища.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37,471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0,021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1,32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9,73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26,4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142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Курган Каргалинское водохранилище І Актюбинская область, Каргалинский район карта-схема расположения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31000" cy="830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6731000" cy="830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143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Курган Каргалинское водохранилище І Актюбинская область, Каргалинский район план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788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788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144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Курган Каргалинское водохранилище І Актюбинская область, Каргалинский район границы охранной зоны, зоны регулирования застройки и зоны охраняемого природного ландшафта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05600" cy="803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803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145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могильника Кенсайран (эпоха средневековья)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могильника Кенсайран, расположенного в Каргалинском районе Актюбинской области, в 13 километрах к северу от села Акжайык.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Состоит из более тридцати объектов - курганов и каменных выкладок, расположившихся двумя группами на площади 200x210 метров, вытянутых по цепочке с запада на восток в 100 метрах друг от друга. Размеры курганов от 0,5х8 метров до 1х12 метров, оградок - от 0,1х3 метров до 0,2х6 метров. Все насыпи с включением камня.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60,57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1,92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5,75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17,7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35,2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146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Кенсайран Актюбинская область, Каргалинский район карта-схема расположения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56400" cy="845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845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147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Кенсайран Актюбинская область, Каргалинский район план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29400" cy="772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772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148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Кенсайран Актюбинская область, Каргалинский район границы охранной зоны, зоны регулирования застройки и зоны охраняемого природного ландшафта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80200" cy="806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6680200" cy="806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149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могильника Косагаш І  (эпоха бронзы)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могильника Косагаш І, расположенного в Каргалинском районе Актюбинской области, в 9 километрах к северо-северо-востоку от села Акжайык и в 12 километрах к северо-западу от села Богенбай.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Памятник расположен на первой надпойменной террасе левого берега речки Косагаш - правого притока реке Терекла. Состоит из трех курганов высотой 0,2-0,3 метра, диаметром 7-9 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31,09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0,84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1,37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8,18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20,7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150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Косагаш І Актюбинская область, Каргалинский район карта-схема расположения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31000" cy="835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6731000" cy="835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151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Косагаш І Актюбинская область, Каргалинский район план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81800" cy="627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627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152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Косагаш І Актюбинская область, Каргалинский район границы охранной зоны, зоны регулирования застройки и зоны охраняемого природного ландшафта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29400" cy="806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806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153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могильника Косагаш ІІ (эпоха бронзы)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могильника Косагаш ІІ, расположенного в Каргалинском районе Актюбинской области, в 13 километрах к северо-северо-востоку от села Акжайык и 12,4 километрах к северо-западу от села Богенбай.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Три кургана и четыре ограды расположены на водоразделе в 1,5 километрах к запад-северо-западу от истока ручья Карасай и по левую сторону грунтовой дороги от зимовки Кенсайран в село Богенбай. Второй и третий курганы находятся в 250 метрах к запад-северо-западу от центрального кургана 1 (0,4х16 метров) и имеют размеры 0,15х10 метров и 1х10 метров соответственно. Третий курган расположен на маленьком всхолмлении. В насыпях курганов первого и второго фиксируются камни.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68,39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2,20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6,59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20,2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39,4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154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Косагаш ІI Актюбинская область, Каргалинский район карта-схема расположения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564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155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Косагаш ІI Актюбинская область, Каргалинский район план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283200" cy="698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5283200" cy="698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156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Косагаш ІI Актюбинская область, Каргалинский район границы охранной зоны, зоны регулирования застройки и зоны охраняемого природного ландшафта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45300" cy="808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6845300" cy="808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157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кургана Косагаш ІІІ  (эпоха раннего железа)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кургана Косагаш ІІІ, расположенного в Каргалинском районе Актюбинской области, в 12,5 километрах к северо-востоку от села Акжайык и в 10 километрах к северо-западу от села Богенбай.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Одиночный земляной курган диаметром 14 метров, высотой 0,8 метра. В насыпи кургана выявлена грабительская воронка, рядом с которой установлен шест. Вокруг кургана прослеживаются камни, возможно остатки каменной конструкции.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38,69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0,040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1,45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10,2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27,0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158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Курган Косагаш ІII Актюбинская область, Каргалинский район карта-схема расположения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43700" cy="835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835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159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Курган Косагаш ІII Актюбинская область, Каргалинский район план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194300" cy="636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5194300" cy="636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160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Курган Косагаш ІII Актюбинская область, Каргалинский район границы охранной зоны, зоны регулирования застройки и зоны охраняемого природного ландшафта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67500" cy="796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796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161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кургана Косестек І  (эпоха раннего железа)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кургана Косестек І, расположенного в Каргалинском районе Актюбинской области, в 5 километрах к юго-западу от села Косестек.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вершине небольшой возвышенности, в 5 километрах к юго-западу от села Косестек расположен земляной курган (0,3х12 метров). В 45 метрах к западу от кургана проходит линия электропередач, которая чуть севернее поворачивает на восток-северо-восток, параллельно с ней тянется полевая дорога. С северной и юго-восточной сторон кургана находятся лесонасаждения.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37,986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0,026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1,36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10,0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26,6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162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Курган Косестек І Актюбинская область, Каргалинский район карта-схема расположения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31000" cy="838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6731000" cy="838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163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Курган Косестек І  Актюбинская область, Каргалинский район план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753100" cy="627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627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164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Курган Косестек І Актюбинская область, Каргалинский район границы охранной зоны, зоны регулирования застройки и зоны охраняемого природного ландшафта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56400" cy="803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803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165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могильника Култавасай ІІ  (эпоха бронзы)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могильника Култавасай ІІ, расположенного в Каргалинском районе Актюбинской области, между рекой Ебейты и ручьем Култавасай, в 8,2 километрах севернее села Богенбай.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Могильник находится примерно в 280 метрах южнее Култавасай І. Состоит из одного кургана и одной каменной оградки. Курган имеет плоскую вершину и двойную каменную ограду. Его диаметр 21 метр, высота 1,2 метра. Наружная ограда имеет толщину до 1,5 метров. В 30 метрах к юго-западу от кургана сохранилась каменная ограда диаметром 6,5 метров, толщина стенки более 1 метра. С юго-восточной стороны к объектам примыкает казахское кладбище.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30,983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0,103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1,46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8,42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21,0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166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Култавасай ІІ Актюбинская область, Каргалинский район карта-схема расположения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43700" cy="838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838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167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Култавасай ІІ Актюбинская область, Каргалинский район план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029200" cy="568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568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168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Култавасай ІІ Актюбинская область, Каргалинский район границы охранной зоны, зоны регулирования застройки и зоны охраняемого природного ландшафта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43700" cy="816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169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кургана Култавасай ІІІ  (эпоха бронзы)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кургана Култавасай ІІІ, расположенного в Каргалинском районе Актюбинской области, в 7,2 километрах к северу от села Богенбай.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собой земляной курган в плане подтрапециевидной формы, длинной стороной ориентированной по оси с северо-северо-запада на юго-юго-восток. Длина 10 метров, высота 0,4 метра. По основанию курган обложен камнем.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38,066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0,026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1,35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9,99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26,7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170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Курган Култавасай ІІІ  Актюбинская область, Каргалинский район карта-схема расположения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67500" cy="829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829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171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Курган Култавасай ІІІ  Актюбинская область, Каргалинский район план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05600" cy="660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66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172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Курган Култавасай ІІІ  Актюбинская область, Каргалинский район границы охранной зоны, зоны регулирования застройки и зоны охраняемого природного ландшафта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80200" cy="808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6680200" cy="808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173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могильника Кызылжая ІІ  (эпоха раннего железа)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могильника Кызылжая ІІ, расположенного в Каргалинском районе Актюбинской области, в 11,2 километрах к западу от села Бадамша и 2,8 километрах к северо-северо-западу от зимовки Кызылжая.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Могильник расположен на пологом склоне правобережья реки Куагаш. Могильник состоит из четырех курганов. Западную часть могильника составляют три земляных кургана диаметром 14-18 метров, высотой 0,2-0,3 метра. Четвертый курган находился в стороне, примерно в 400 метрах к юго-востоку. Он был сооружен на небольшом кряже. Насыпь кургана каменная диаметром 8 метров, высотой 0,3 метра.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68,835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0,785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6,45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20,9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40,7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174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Кызылжая ІІ  Актюбинская область, Каргалинский район карта-схема расположения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69100" cy="843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6769100" cy="843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175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Кызылжая ІІ Актюбинская область, Каргалинский район план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67400" cy="562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562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176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Кызылжая ІІ Актюбинская область, Каргалинский район границы охранной зоны, зоны регулирования застройки и зоны охраняемого природного ландшафта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46900" cy="792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177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могильника Кызылжая ІІІ  (эпоха бронзы)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могильника Кызылжая ІІІ, расположенного в Каргалинском районе Актюбинской области, в 11 километрах к западу от села Бадамша и в 2,7 километрах к северо-северо-западу от зимовки Кызылжая.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Могильник расположен на пологой возвышенности, состоит из шести курганов и шестнадцати небольших каменных оградок. В насыпях первого (0,3х20 метров), второго (0,1х10 метров), четвертого (0,1х8 метров) и шестого (0,4х16 метров) курганов фиксируются камни. Основная масса каменных оградок расположена в юго-восточной части могильника, самые крупные оградки имеют размеры 0,1х6 метров. Размеры пятого и третьего курганов составляют 0,1х10 метров и 0,4х7 метров соответственно.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50,68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1,34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4,34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14,5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30,5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178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Кызылжая ІIІ  Актюбинская область, Каргалинский район карта-схема расположения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56400" cy="831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831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179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Кызылжая ІІI Актюбинская область, Каргалинский район план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18200" cy="604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5918200" cy="604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180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Кызылжая ІІI Актюбинская область, Каргалинский район границы охранной зоны, зоны регулирования застройки и зоны охраняемого природного ландшафта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19900" cy="803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803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181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могильника Кызылсай І  (эпоха раннего железа)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могильника Кызылсай І, расположенного в Каргалинском районе Актюбинской области, в 13,7 километрах к северо-западу от села Алимбет.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Состоит из четырех курганов, три из которых по основанию обложены крупными плитами (крепида). Их диаметр от 7 до 15 метров, высота 0,2-1,5 метра. Наиболее крупные курганы по периметру окружены западинами. По центру третьего кургана наблюдается углубление диаметром 3 метра, глубиной 0,4 метра. Еще один курган находится примерно в 40 метрах к северо-востоку от второго кургана. Представлял собой ограду из каменных блоков среднего размера.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39,615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0,425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2,59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11,2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25,4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182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Кызылсай І  Актюбинская область, Каргалинский район карта-схема расположения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43700" cy="820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820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183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Кызылсай І Актюбинская область, Каргалинский район план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31000" cy="751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6731000" cy="751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184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Кызылсай І Актюбинская область, Каргалинский район границы охранной зоны, зоны регулирования застройки и зоны охраняемого природного ландшафта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29400" cy="800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800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185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могильника Кызылсай ІІ  (эпоха бронзы)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могильника Кызылсай ІІ, расположенного в Каргалинском районе Актюбинской области, в 13,5 километрах к северо-западу от села Алимбет.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Центральным сооружением могильника является большой земляной курган диаметром 16 метров и высотой до 1,6 метра, с расплывшейся плоской вершиной, на которых видно восемь отдельных кучки-наброски из камней. Основание кургана обложено камнями крупных размеров (до 50-70 сантиметров по удлинению); с северо-западной стороны сохранилась каменная обкладка в три ряда камней от основания кургана.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северо-востоку и югу от центрального кургана на расстоянии до 50 метров группируются каменные кольца разных размеров. Северо-восточней располагается одиннадцать каменных колец диаметром от 3 до 7 метров, высотой от 0,1 до 0,5 метра. В южном направлении от главного кургана зафиксировано два целых каменных кольца диаметром 3,5 и 3 метр, два наполовину разрушенных (в 40 метрах южней кургана) и разбросы отдельных камней еще на 20 метров южней. На внешнем обрамлении кольца двенадцать, южней кургана, имеется три скопления из камней образующих небольшие пристройки к основному кольцу.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31,548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0,108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1,53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8,61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21,3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186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Кызылсай ІI  Актюбинская область, Каргалинский район карта-схема расположения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05600" cy="828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828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187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Кызылсай ІI Актюбинская область, Каргалинский район план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97600" cy="689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6197600" cy="689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188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Кызылсай ІI Актюбинская область, Каргалинский район границы охранной зоны, зоны регулирования застройки и зоны охраняемого природного ландшафта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54800" cy="792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66548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189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могильника Лушниковка ІІІ  (эпоха раннего железа)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могильника Лушниковка ІІІ, расположенного в Каргалинском районе Актюбинской области, в 4 километрах к юго-востоку от села Богенбай.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Два земляных кургана представлены круглыми полусферическими насыпями, вытянутыми по линии юго-запад – северо-восток на расстоянии 370 метров. Курганы разделены грунтовой дорогой и ложбинкой. Их размеры 1х24 метров и 1,5х25 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90,11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4,31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10,3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26,7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48,8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190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Лушниковка ІІІ Актюбинская область, Каргалинский район карта-схема расположения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69100" cy="829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6769100" cy="829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191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Лушниковка ІІІ Актюбинская область, Каргалинский район план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16700" cy="718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2"/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718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192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Лушниковка ІІІ Актюбинская область, Каргалинский район границы охранной зоны, зоны регулирования застройки и зоны охраняемого природного ландшафта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02400" cy="777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65024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193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могильника Медес  (эпоха раннего железа)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могильника Медес, расположенного в Каргалинском районе Актюбинской области, в 11 километрах к северу от села Акжайык.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Могильник состоит из четырех курганов занимающих небольшое возвышение межгорной долины, примерно в 700 метрах к западу от места слияния рек Медес и Косагаш. Курган с "усами" находится в северной части могильника. Представляет собой небольшой каменный курган диаметром 10 метров и высотой 0,35 метра. К востоку от него в восточном и северо-восточном направлениях отходили две каменные гряды длиной 51 и 44 метров. К югу от него находились три кургана с размерами насыпей от 0,3х10 метров до 0,8х13 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47,36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1,06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3,80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13,6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28,9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194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Медес Актюбинская область, Каргалинский район карта-схема расположения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31000" cy="825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6731000" cy="825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195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Медес Актюбинская область, Каргалинский район план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91300" cy="788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5"/>
                    <a:stretch>
                      <a:fillRect/>
                    </a:stretch>
                  </pic:blipFill>
                  <pic:spPr>
                    <a:xfrm>
                      <a:off x="0" y="0"/>
                      <a:ext cx="6591300" cy="788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196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Медес Актюбинская область, Каргалинский район границы охранной зоны, зоны регулирования застройки и зоны охраняемого природного ландшафта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05600" cy="773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6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773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197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кургана Медес ІІ  (эпоха бронзы)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кургана Медес ІІ, расположенного в Каргалинском районе Актюбинской области, в 12 километрах к северу от села Акжайык.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Одиночный земляной курган с каменной оградой по периферии расположен в междуречье Колымбай и Медес, в 760 метрах юго-юго-востоку от могильника Кенсайран. Восточнее кургана проходит полевая дорога, ведущая к переезду через ручей. Размеры кургана: диаметр 8 метров, высота 0,4 метра.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37,6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0,020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1,30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9,88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26,4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198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Курган Медес ІІ Актюбинская область, Каргалинский район карта-схема расположения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05600" cy="822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7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199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Курган Медес ІІ Актюбинская область, Каргалинский район план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30900" cy="636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8"/>
                    <a:stretch>
                      <a:fillRect/>
                    </a:stretch>
                  </pic:blipFill>
                  <pic:spPr>
                    <a:xfrm>
                      <a:off x="0" y="0"/>
                      <a:ext cx="5930900" cy="636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200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Курган Медес ІІ Актюбинская область, Каргалинский район границы охранной зоны, зоны регулирования застройки и зоны охраняемого природного ландшафта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81800" cy="791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791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201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могильника Медес ІІІ  (эпоха бронзы)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могильника Медес ІІІ, расположенного в Каргалинском районе Актюбинской области, в 8,5 километрах к северу от села Акжайык.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Могильник состоит из трех курганов, расположенных на правом берегу ручья Медес, в 150 метрах к востоку от ее русла. Первый курган (0,2х6 метров) находится в северной части могильника в 250 метрах к северу от третьего кургана (0,5х20 метров) и в 180 метрах к северо-востоку от второго кургана (0,3х10 метров). В насыпях первого и второго курганов прослеживаются камни. Севернее могильника, в 25 метрах от первого кургана, проходит полевая дорога.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73,88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3,30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7,98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21,7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40,9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202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Медес III Актюбинская область, Каргалинский район карта-схема расположения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56400" cy="830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830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203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Медес III Актюбинская область, Каргалинский район план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21500" cy="773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773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204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Медес III Актюбинская область, Каргалинский район границы охранной зоны, зоны регулирования застройки и зоны охраняемого природного ландшафта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31000" cy="802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2"/>
                    <a:stretch>
                      <a:fillRect/>
                    </a:stretch>
                  </pic:blipFill>
                  <pic:spPr>
                    <a:xfrm>
                      <a:off x="0" y="0"/>
                      <a:ext cx="6731000" cy="80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205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кургана Петропавловка І  (эпоха раннего железа)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кургана Петропавловка І, расположенного в Каргалинском районе Актюбинской области, в 1,2 километре к юго-западу от села Петропавловка.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Каменный курган размерами 0,5х10 метров расположен на пашне, на вершине водораздельного хребта правого берега реки Жаксы-Каргалы.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37,954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0,024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1,36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9,97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26,6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206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Курган Петропавловка І Актюбинская область, Каргалинский район карта-схема расположения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31000" cy="833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3"/>
                    <a:stretch>
                      <a:fillRect/>
                    </a:stretch>
                  </pic:blipFill>
                  <pic:spPr>
                    <a:xfrm>
                      <a:off x="0" y="0"/>
                      <a:ext cx="6731000" cy="833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207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Курган Петропавловка І Актюбинская область, Каргалинский район план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23100" cy="753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4"/>
                    <a:stretch>
                      <a:fillRect/>
                    </a:stretch>
                  </pic:blipFill>
                  <pic:spPr>
                    <a:xfrm>
                      <a:off x="0" y="0"/>
                      <a:ext cx="7023100" cy="753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208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Курган Петропавловка І Актюбинская область, Каргалинский район границы охранной зоны, зоны регулирования застройки и зоны охраняемого природного ландшафта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94500" cy="803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5"/>
                    <a:stretch>
                      <a:fillRect/>
                    </a:stretch>
                  </pic:blipFill>
                  <pic:spPr>
                    <a:xfrm>
                      <a:off x="0" y="0"/>
                      <a:ext cx="6794500" cy="803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209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кургана Приозерное І  (эпоха раннего железа)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кургана Приозерное І, расположенного в Каргалинском районе Актюбинской области, в 10,8 километрах к северо-северо-востоку от села Акколь и в 8,7 километрах к югу от села Бозтобе.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Одиночный курган, размерами 0,5х14 метров, расположен на водоразделе степных речек, на возвышенности пересеченной полевой дорогой. На кургане сохранились следы от триангуляционного знака.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38,682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0,042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1,44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10,2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27,0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210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Курган Приозерное І Актюбинская область, Каргалинский район карта-схема расположения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18300" cy="816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6"/>
                    <a:stretch>
                      <a:fillRect/>
                    </a:stretch>
                  </pic:blipFill>
                  <pic:spPr>
                    <a:xfrm>
                      <a:off x="0" y="0"/>
                      <a:ext cx="6718300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211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Курган Приозерное І Актюбинская область, Каргалинский район план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04000" cy="566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7"/>
                    <a:stretch>
                      <a:fillRect/>
                    </a:stretch>
                  </pic:blipFill>
                  <pic:spPr>
                    <a:xfrm>
                      <a:off x="0" y="0"/>
                      <a:ext cx="6604000" cy="566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212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Курган Приозерное І Актюбинская область, Каргалинский район границы охранной зоны, зоны регулирования застройки и зоны охраняемого природного ландшафта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94500" cy="770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8"/>
                    <a:stretch>
                      <a:fillRect/>
                    </a:stretch>
                  </pic:blipFill>
                  <pic:spPr>
                    <a:xfrm>
                      <a:off x="0" y="0"/>
                      <a:ext cx="6794500" cy="770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213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могильника Рождественка І  (эпоха раннего железа)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могильника Рождественка І, расположенного в Каргалинском районе Актюбинской области, в 11 километрах к запад-юго-западу от села Ащылысай и 300 метрах южнее трассы Актобе-Орск.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Могильник состоит из четырех земляных курганов, в плане образующих цепочку, ориентированную по оси запад-восток. К северной части четвертого кургана (0,3х18 метров) примыкает западина. Размеры остальных курганов варьируют от 0,3 до 1,5 метров в высоту и от 16 до 28 метров в диаметре.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43,826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0,356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3,07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12,6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27,8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214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Рождественка І Актюбинская область, Каргалинский район карта-схема расположения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69100" cy="820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9"/>
                    <a:stretch>
                      <a:fillRect/>
                    </a:stretch>
                  </pic:blipFill>
                  <pic:spPr>
                    <a:xfrm>
                      <a:off x="0" y="0"/>
                      <a:ext cx="6769100" cy="820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215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Рождественка І Актюбинская область, Каргалинский район план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94500" cy="680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0"/>
                    <a:stretch>
                      <a:fillRect/>
                    </a:stretch>
                  </pic:blipFill>
                  <pic:spPr>
                    <a:xfrm>
                      <a:off x="0" y="0"/>
                      <a:ext cx="6794500" cy="680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216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Рождественка І Актюбинская область, Каргалинский район границы охранной зоны, зоны регулирования застройки и зоны охраняемого природного ландшафта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72300" cy="805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1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805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217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кургана Степное І  (эпоха раннего железа)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кургана Степное І, расположенного в Каргалинском районе Актюбинской области, в 3,8 километрах к северо-западу от села Степное.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Одиночный земляной курган высотой 0,2 метра, диаметром 5 метров, расположен на крутой возвышенности пересеченной полевой дорогой в 4 километрах к северо-западу от села Степное.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37,012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0,012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1,23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9,67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26,1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218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Курган Степное І Актюбинская область, Каргалинский район карта-схема расположения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43700" cy="828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2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828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219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Курган Степное І Актюбинская область, Каргалинский район план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11900" cy="607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3"/>
                    <a:stretch>
                      <a:fillRect/>
                    </a:stretch>
                  </pic:blipFill>
                  <pic:spPr>
                    <a:xfrm>
                      <a:off x="0" y="0"/>
                      <a:ext cx="6311900" cy="607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220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Курган Степное І Актюбинская область, Каргалинский район границы охранной зоны, зоны регулирования застройки и зоны охраняемого природного ландшафта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31000" cy="802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4"/>
                    <a:stretch>
                      <a:fillRect/>
                    </a:stretch>
                  </pic:blipFill>
                  <pic:spPr>
                    <a:xfrm>
                      <a:off x="0" y="0"/>
                      <a:ext cx="6731000" cy="80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221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кургана Тайкеткен І  (эпоха раннего железа)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кургана Тайкеткен І, расположенного в Каргалинском районе Актюбинской области, в 14 километрах к запад-юго-западу от села Бадамша.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окраине пологой возвышенности расположен одиночный земляной курган с выходом камня на вершине. В 35 метрах севернее памятника проходит линия электропередач, параллельно которой пролегает проселочная дорога. На кургане установлен триангуляционный знак.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39,568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0,058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1,51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10,4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27,6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222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Курган Тайкеткен І Актюбинская область, Каргалинский район карта-схема расположения памятника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18300" cy="816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5"/>
                    <a:stretch>
                      <a:fillRect/>
                    </a:stretch>
                  </pic:blipFill>
                  <pic:spPr>
                    <a:xfrm>
                      <a:off x="0" y="0"/>
                      <a:ext cx="6718300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223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Курган Тайкеткен І Актюбинская область, Каргалинский район план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16700" cy="632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6"/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632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224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Курган Тайкеткен І Актюбинская область, Каргалинский район границы охранной зоны, зоны регулирования застройки и зоны охраняемого природного ландшафта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05600" cy="792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7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225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могильника Тайкеткен ІІ  (эпоха раннего железа)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могильника Тайкеткен ІІ, расположенного в Каргалинском районе Актюбинской области, в 8 километрах к восток-юго-востоку от села Карабутак и в 14,2 километрах к запад-северо-западу от села Бадамша.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Могильник состоит из пяти курганов. Расположен памятник в 70 метрах к северу от отвалов карьера "Тайкеткен". Полевая дорога, идущая с юго-юго-востока на северо-северо-запад, делит могильник на две части. Первая группа, расположенная бессистемно справа от дороги, состоит из трех курганов. Их размеры: первый курган - 1х30 метров, четвертый курган - 0,2х24 метров, пятый курган - 0,2х10 метров. Вторая группа состоит из двух курганов вытянувшихся по линии юго-юго-запад – северо-северо-восток и двух всхолмлений, расположенных между ними. Их диаметр 10 метров, высота 0,5-0,9 метра.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59,63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2,02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5,71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17,3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34,6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226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Тайкеткен ІІ  Актюбинская область, Каргалинский район карта-схема расположения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69100" cy="826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8"/>
                    <a:stretch>
                      <a:fillRect/>
                    </a:stretch>
                  </pic:blipFill>
                  <pic:spPr>
                    <a:xfrm>
                      <a:off x="0" y="0"/>
                      <a:ext cx="6769100" cy="826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227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Тайкеткен ІІ  Актюбинская область, Каргалинский район план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549900" cy="678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9"/>
                    <a:stretch>
                      <a:fillRect/>
                    </a:stretch>
                  </pic:blipFill>
                  <pic:spPr>
                    <a:xfrm>
                      <a:off x="0" y="0"/>
                      <a:ext cx="5549900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228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Тайкеткен ІІ  Актюбинская область, Каргалинский район границы охранной зоны, зоны регулирования застройки и зоны охраняемого природного ландшафта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80200" cy="797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0"/>
                    <a:stretch>
                      <a:fillRect/>
                    </a:stretch>
                  </pic:blipFill>
                  <pic:spPr>
                    <a:xfrm>
                      <a:off x="0" y="0"/>
                      <a:ext cx="6680200" cy="797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229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могильника Уралсай  (эпоха бронзы и раннего железа)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могильника Уралсай, расположенного в Каргалинском районе Актюбинской области, в 17,6 километрах к северу от села Акжайык.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Могильник расположен на левом берегу реки Терекла, в 3 километрах к югу от реки Урал, близ устья балки Уралсай, на узкой террасовидной площадке мыса между Тереклой и оврагом Ушбалкаш. С юга к нему примыкает старое казахское кладбище из 10-20 могил на самом конце мыса.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Могильник состоит из двух групп могильных сооружений. В центральную группу входят 5 земляных курганов обложенных по поверхности камнем, диаметром 6,5-14 метров и высотой 0,5-1,1 метра, 19 каменных колец диаметром от 3 до 8,8 метров, высотой до 0,3 метра и 3 каменных куч неправильной формы, не более 4,5 метров в поперечнике, высотой 0,2-0,3 метра. Все они занимают площадь 140х40 метров, вытянутую вдоль кромки надпойменной террасы. Вторая группа состоит из трех каменных колец диаметром до 10 метров. Они размещены за казахским кладбищем, между оврагами Ушбалкаш и Уралсаем. В 230 метрах к северу от центральной группы находится одиночное каменное кольцо. Общая длина могильника с севера на юг около 500 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55,3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1,47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4,93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16,1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32,8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230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Уралсай Актюбинская область, Каргалинский район карта-схема расположения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07200" cy="833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1"/>
                    <a:stretch>
                      <a:fillRect/>
                    </a:stretch>
                  </pic:blipFill>
                  <pic:spPr>
                    <a:xfrm>
                      <a:off x="0" y="0"/>
                      <a:ext cx="6807200" cy="833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231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Уралсай Актюбинская область, Каргалинский район план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23100" cy="822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2"/>
                    <a:stretch>
                      <a:fillRect/>
                    </a:stretch>
                  </pic:blipFill>
                  <pic:spPr>
                    <a:xfrm>
                      <a:off x="0" y="0"/>
                      <a:ext cx="70231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232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Уралсай Актюбинская область, Каргалинский район границы охранной зоны, зоны регулирования застройки и зоны охраняемого природного ландшафта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43700" cy="782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3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782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233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кургана Херсон ІІ  (эпоха раннего железа)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кургана Херсон ІІ, расположенного в Каргалинском районе Актюбинской области, в 5 километрах к югу от села Акжайык.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Одиночный курган расположен на вершине водораздела. Его диаметр 40 метров, высота 0,6 метра. К северо-востоку от кургана проходит полевая дорога в село Акжайык.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44,142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0,212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2,13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12,0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29,8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234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Курган Херсон ІІ Актюбинская область, Каргалинский район карта-схема расположения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69100" cy="829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4"/>
                    <a:stretch>
                      <a:fillRect/>
                    </a:stretch>
                  </pic:blipFill>
                  <pic:spPr>
                    <a:xfrm>
                      <a:off x="0" y="0"/>
                      <a:ext cx="6769100" cy="829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235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Курган Херсон ІІ Актюбинская область, Каргалинский район план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97600" cy="641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5"/>
                    <a:stretch>
                      <a:fillRect/>
                    </a:stretch>
                  </pic:blipFill>
                  <pic:spPr>
                    <a:xfrm>
                      <a:off x="0" y="0"/>
                      <a:ext cx="6197600" cy="641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236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Курган Херсон ІІ Актюбинская область, Каргалинский район границы охранной зоны, зоны регулирования застройки и зоны охраняемого природного ландшафта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04000" cy="787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6"/>
                    <a:stretch>
                      <a:fillRect/>
                    </a:stretch>
                  </pic:blipFill>
                  <pic:spPr>
                    <a:xfrm>
                      <a:off x="0" y="0"/>
                      <a:ext cx="6604000" cy="787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237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кургана Чкалов І  (эпоха средневековья)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кургана Чкалов І, расположенного в Каргалинском районе Актюбинской области, в 11 километрах к северо-востоку от села Шамши Калдаякова.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Каменный курган высотой 0,4 метра, диаметром 10 метров с триангуляционным знаком на вершине расположен на увале левого берега реки Жаксы-Каргалы, в 3 километрах к югу от ее русла.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37,858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0,028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1,36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9,97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26,5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238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Курган Чкалов І Актюбинская область, Каргалинский район карта-схема расположения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56400" cy="824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7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824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239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Курган Чкалов І Актюбинская область, Каргалинский район план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08700" cy="622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8"/>
                    <a:stretch>
                      <a:fillRect/>
                    </a:stretch>
                  </pic:blipFill>
                  <pic:spPr>
                    <a:xfrm>
                      <a:off x="0" y="0"/>
                      <a:ext cx="6108700" cy="622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240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Курган Чкалов І Актюбинская область, Каргалинский район границы охранной зоны, зоны регулирования застройки и зоны охраняемого природного ландшафта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46900" cy="786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9"/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786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241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курганов Чкалов ІІ  (эпоха средневековья)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курганов Чкалов ІІ, расположенного в Каргалинском районе Актюбинской области, в 12 километрах к северо-востоку от села Шамши Калдаякова, на вершине водораздела меридиональной ориентации левого берега реки Жаксы-Каргалы, в 2,6 километрах к югу от ее русла.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Два каменных кургана расположены на вершине водораздела меридианальной ориентации левого берега реки Жаксы-Каргалы. Размеры северного 0,25х5 метров (в насыпи воронка), в 100 метрах к югу другой курган (высота 0,4 метра, диаметр 6 метров).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45,523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0,273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3,15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13,2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28,9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242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Курганы Чкалов ІI Актюбинская область, Каргалинский район карта-схема расположения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31000" cy="822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0"/>
                    <a:stretch>
                      <a:fillRect/>
                    </a:stretch>
                  </pic:blipFill>
                  <pic:spPr>
                    <a:xfrm>
                      <a:off x="0" y="0"/>
                      <a:ext cx="67310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243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Курганы Чкалов ІI Актюбинская область, Каргалинский район план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245100" cy="654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1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654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244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Курганы Чкалов ІI Актюбинская область, Каргалинский район границы охранной зоны, зоны регулирования застройки и зоны охраняемого природного ландшафта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07200" cy="759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2"/>
                    <a:stretch>
                      <a:fillRect/>
                    </a:stretch>
                  </pic:blipFill>
                  <pic:spPr>
                    <a:xfrm>
                      <a:off x="0" y="0"/>
                      <a:ext cx="6807200" cy="759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245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кургана Чкалов ІІІ  (эпоха средневековья)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могильника Чкалов ІІІ, расположенного в Каргалинском районе Актюбинской области, в 12 километрах к северо-востоку от села Шамши Калдаякова, на северной оконечности водораздела левого берега реки Жаксы-Каргалы, в 6 километрах к юго-западу от моста через нее.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Памятник представляет собой курган с каменным кольцом по периметру. Высота 0,3 метра, диаметр 8 метров. Расположен на северной оконечности водораздела левого берега реки Жаксы Каргалы.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37,617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0,017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1,28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9,92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26,4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246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Курган Чкалов ІII Актюбинская область, Каргалинский район карта-схема расположения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69100" cy="835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3"/>
                    <a:stretch>
                      <a:fillRect/>
                    </a:stretch>
                  </pic:blipFill>
                  <pic:spPr>
                    <a:xfrm>
                      <a:off x="0" y="0"/>
                      <a:ext cx="6769100" cy="835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247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Курган Чкалов ІII Актюбинская область, Каргалинский район план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42100" cy="835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4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835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248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Курган Чкалов ІII Актюбинская область, Каргалинский район границы охранной зоны, зоны регулирования застройки и зоны охраняемого природного ландшафта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19900" cy="793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5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793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249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кургана Шанда ІІІ  (эпоха средневековья)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кургана Шанда ІІІ, расположенного в Каргалинском районе Актюбинской области, в 12,5 километрах к юго-востоку от села Шамши Калдаякова.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Два кургана расположены в центре плато междуречья рек Жаксы и Жаман-Каргалы по оси восток-северо-восток – запад-юго-запад. Один из них небольшой (0,4х6 метров) полусферической формы, находится на возвышении меридианальной ориентации. В 330 метрах к запад-юго-западу от него в низине зафиксирован земляной курган высотой 0,6 метра, диаметром 20 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39,947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0,067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1,58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10,6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27,7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250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Курган Шанда ІІІ Актюбинская область, Каргалинский район карта-схема расположения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69100" cy="819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6"/>
                    <a:stretch>
                      <a:fillRect/>
                    </a:stretch>
                  </pic:blipFill>
                  <pic:spPr>
                    <a:xfrm>
                      <a:off x="0" y="0"/>
                      <a:ext cx="6769100" cy="819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251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Курган Шанда ІІІ Актюбинская область, Каргалинский район план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11900" cy="621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7"/>
                    <a:stretch>
                      <a:fillRect/>
                    </a:stretch>
                  </pic:blipFill>
                  <pic:spPr>
                    <a:xfrm>
                      <a:off x="0" y="0"/>
                      <a:ext cx="6311900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252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Курган Шанда ІІІ Актюбинская область, Каргалинский район границы охранной зоны, зоны регулирования застройки и зоны охраняемого природного ландшафта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92900" cy="792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8"/>
                    <a:stretch>
                      <a:fillRect/>
                    </a:stretch>
                  </pic:blipFill>
                  <pic:spPr>
                    <a:xfrm>
                      <a:off x="0" y="0"/>
                      <a:ext cx="66929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253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могильника Шанда VІ  (эпоха раннего железа)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могильника Шанда VІ, расположенного в Каргалинском районе Актюбинской области, в 18 километрах к юго-востоку от села Шамши Калдаякова.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Могильник состоял из трех курганов, сооруженных по линии север-юг (расстояние между крайними 230 метров) на вершине водораздельного плато левого берега реки Жаксы-Каргала. Насыпи земляные с выходом камня на вершинах. Размеры: 0,2х16 метров, 0,8х18 метров, 0,8х20 метров. Два северных кургана распаханы, сохранился только южный курган.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39,599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0,059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1,54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10,5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27,5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254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Шанда VІ Актюбинская область, Каргалинский район карта-схема расположения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69100" cy="811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9"/>
                    <a:stretch>
                      <a:fillRect/>
                    </a:stretch>
                  </pic:blipFill>
                  <pic:spPr>
                    <a:xfrm>
                      <a:off x="0" y="0"/>
                      <a:ext cx="6769100" cy="811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255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Шанда VІ Актюбинская область, Каргалинский район план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13500" cy="717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0"/>
                    <a:stretch>
                      <a:fillRect/>
                    </a:stretch>
                  </pic:blipFill>
                  <pic:spPr>
                    <a:xfrm>
                      <a:off x="0" y="0"/>
                      <a:ext cx="6413500" cy="717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256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Шанда VІ Актюбинская область, Каргалинский район границы охранной зоны, зоны регулирования застройки и зоны охраняемого природного ландшафта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92900" cy="797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1"/>
                    <a:stretch>
                      <a:fillRect/>
                    </a:stretch>
                  </pic:blipFill>
                  <pic:spPr>
                    <a:xfrm>
                      <a:off x="0" y="0"/>
                      <a:ext cx="6692900" cy="797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257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могильника Шпаки ІІ  (эпоха раннего железа)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могильника Шпаки ІІ, расположенного в Каргалинском районе Актюбинской области, в 10,5 километрах к запад-северо-западу от села Петропавловка и 12,8 километрах к юго-востоку от села Родниковка Мартукского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Могильник состоял из четырех курганов. Первый курган имеет диаметр 24 метра, высота 1,5 метра. В насыпи кургана присутствует щебенка известкового песчаника. Второй курган представлял собой разброс камней на пашне диаметром 10-12 метров и имел высоту не более 5 сантиметров. Два последних кургана занимают господствующую высоту, довольно хорошо просматриваются с севера и от могильника Шпаки І и отличаются полным отсутствием камней в их насыпи.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32,955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0,125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1,69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9,04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22,1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258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Шпаки ІІ Актюбинская область, Каргалинский район карта-схема расположения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80200" cy="824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2"/>
                    <a:stretch>
                      <a:fillRect/>
                    </a:stretch>
                  </pic:blipFill>
                  <pic:spPr>
                    <a:xfrm>
                      <a:off x="0" y="0"/>
                      <a:ext cx="6680200" cy="824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259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Шпаки ІІ Актюбинская область, Каргалинский район план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58000" cy="782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3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82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260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Шпаки ІІ Актюбинская область, Каргалинский район границы охранной зоны, зоны регулирования застройки и зоны охраняемого природного ландшафта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16700" cy="800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4"/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800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261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могильника Ебейты  (эпоха бронзы)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могильника Ебейты, расположенного в Каргалинском районе Актюбинской области, на левобережье реки Ебейты, в 7,5 километрах к юго-востоку от села Богенбай, 500 метрах западнее петлеобразного изгиба этой реки.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Могильник находится в верхней части правого склона, глубоко врезанной долины-ущелья реки Ебейты. Состоит из одинадцать могильных сооружений. Пять из них представляют собой слабо выраженные в рельефе, расплывающиеся земляные курганы, обложенные по основанию камнями, а шесть – каменные кольца без заметных земляных насыпей, имеющие диаметр от 1,5 до 6 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Четыре самых крупных кургана могильника (1, 2, 6, 7) вытянуты в одну линию по направлению северо-северо-запад, образуя цепочку протяженностью 120 метров. Размеры курганов уменьшаются с юга на север. На самом крупном южном кургане этой цепочки, имеющем диаметр 19 метров, высоту – 0,4 метра и обложенным по основанию кусками сланцев до 70 сантиметров в поперечнике, имеются пять обособленных скоплений камней, предположительно – остатков могильных сооружений типа каменных ящиков. Между средними курганами цепочки располагаются 3 каменных кольца диаметром 4-5 метров. Еще 2 каменных кольца находятся на продолжении описываемой линии курганов, но с некоторым отклонением к востоку. При этом южное кольцо (21 метр от кургана 7 по азимуту 110 градусов) имеет диаметр 6 метров, а северное (в 15 метрах строго на север от кургана 1) диаметр 3,5 метра.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Еще один заметный земляной курган 9 могильника стоит особняком, в 50 метрах к востоку от описанной линии курганов и против кургана 6 нашей цепочки. Диаметр его 8 метров, высота 0,2 метра, по основанию обложен камнем. В 10 метрах юго-восточней его находится не очень четкое каменное кольцо диаметром 1,5 метра.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40,742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0,612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2,83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11,5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25,8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262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Ебейты Актюбинская область, Каргалинский район карта-схема расположения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92900" cy="828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5"/>
                    <a:stretch>
                      <a:fillRect/>
                    </a:stretch>
                  </pic:blipFill>
                  <pic:spPr>
                    <a:xfrm>
                      <a:off x="0" y="0"/>
                      <a:ext cx="6692900" cy="828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263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Ебейты Актюбинская область, Каргалинский район план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73800" cy="784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6"/>
                    <a:stretch>
                      <a:fillRect/>
                    </a:stretch>
                  </pic:blipFill>
                  <pic:spPr>
                    <a:xfrm>
                      <a:off x="0" y="0"/>
                      <a:ext cx="6273800" cy="784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264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Ебейты Актюбинская область, Каргалинский район границы охранной зоны, зоны регулирования застройки и зоны охраняемого природного ландшафта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81800" cy="787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7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787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265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могильника Ебейты І  (эпоха бронзы)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могильника Ебейты І, расположенного в Каргалинском районе Актюбинской области, на левобережье реки Ебейты, между устьями ручьев Койсарысай и Култавасай, в 7,4 километрах к северо-северо-востоку от села Богенбай.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довольно ровной поверхности высокой левобережной надпойменной террасы реки Ебейты, возле грунтовой дороги на протяжении 22 метров в близширотном направлении тянутся цепочки надмогильных сооружений в форме каменных колец и небольших курганов. Всего в этой группе насчитывается 38 объектов. Из них 33 каменных кольца диаметром 2-8 метров и пять невысоких земляных курганов с наброской из камней на поверхности. Одиннадцать каменных колец располагаются северо-восточней упомянутой дороги, а остальные размещены по другую сторону дороги.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57,61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1,70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5,31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16,7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33,9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266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Ебейты I Актюбинская область, Каргалинский район карта-схема расположения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56400" cy="830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8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830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267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Ебейты I Актюбинская область, Каргалинский район план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02500" cy="707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9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707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268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Ебейты I Актюбинская область, Каргалинский район границы охранной зоны, зоны регулирования застройки и зоны охраняемого природного ландшафта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18300" cy="800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0"/>
                    <a:stretch>
                      <a:fillRect/>
                    </a:stretch>
                  </pic:blipFill>
                  <pic:spPr>
                    <a:xfrm>
                      <a:off x="0" y="0"/>
                      <a:ext cx="6718300" cy="800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269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могильника Ебейты ІІ  (эпоха бронзы)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могильника Ебейты ІІ, расположенного в Каргалинском районе Актюбинской области, на левобережье реки Ебейты, между устьями ручьев Койсарысай и Култавасай, в 7,2 километрах к северо-северо-востоку от села Богенбай.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Могильник расположен в 580 метрах западнее могильника Ебейты I, на левом высоком берегу одноименной реки. Состоял из шести каменных оград, основная масса которых в плане образует цепочку по линии северо-восток – юго-запад.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33,155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0,125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1,71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9,12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22,2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270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Ебейты II Актюбинская область, Каргалинский район карта-схема расположения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31000" cy="830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1"/>
                    <a:stretch>
                      <a:fillRect/>
                    </a:stretch>
                  </pic:blipFill>
                  <pic:spPr>
                    <a:xfrm>
                      <a:off x="0" y="0"/>
                      <a:ext cx="6731000" cy="830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271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Ебейты II Актюбинская область, Каргалинский район план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05600" cy="773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2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773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272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Ебейты II Актюбинская область, Каргалинский район границы охранной зоны, зоны регулирования застройки и зоны охраняемого природного ландшафта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19900" cy="795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3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795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273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могильника Ебейты ІІІ  (эпоха бронзы)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могильника Ебейты ІІІ, расположенного в Каргалинском районе Актюбинской области, на правом берегу левого притока реки Ебейты – ручья Койсарысай, в 1,5 километре западнее от устья последнего.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Могильник состоит из 14 объектов расположенных по обе стороны грунтовой дороги ведущей в село Богенбай. Представляют собой каменные оградки в большинстве округлой формы диаметром около 3-5 метров. Большинство оградок находятся слева от грунтовой дороги.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32,717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0,167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1,68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8,97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21,9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274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Ебейты III Актюбинская область, Каргалинский район план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40500" cy="713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4"/>
                    <a:stretch>
                      <a:fillRect/>
                    </a:stretch>
                  </pic:blipFill>
                  <pic:spPr>
                    <a:xfrm>
                      <a:off x="0" y="0"/>
                      <a:ext cx="6540500" cy="713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275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Ебейты III Актюбинская область, Каргалинский район план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40500" cy="713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5"/>
                    <a:stretch>
                      <a:fillRect/>
                    </a:stretch>
                  </pic:blipFill>
                  <pic:spPr>
                    <a:xfrm>
                      <a:off x="0" y="0"/>
                      <a:ext cx="6540500" cy="713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276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Ебейты III Актюбинская область, Каргалинский район границы охранной зоны, зоны регулирования застройки и зоны охраняемого природного ландшафта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29400" cy="793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6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793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277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могильника Эрзерум І  (эпоха раннего железа)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могильника Эрзерум І, расположенного в Каргалинском районе Актюбинской области, в 4,6 километрах к северо-востоку от села Сарыбулак и в 6,6 километрах к запад-юго-западу от села Акжайык.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Курганная группа раскидана по пашне. С западной и южной сторон могильник ограничен полевой дорогой. Первый курган (2,5х45 метров), с двумя грабительскими воронками в насыпи, находится на западной окраине могильника в 200 метрах к юго-юго-западу от второго кургана (0,5х20 метров) и в 390 метрах к северо-северо-западу от третьего кургана (0,5х24 метров). Третий курган находится в центре могильника в 150 метрах к юго-юго-западу от пятого кургана (1,5х30 метров), в 500 метрах к юго-западу от шестого кургана (1,8х40 метров) и в 30 метрах к запад-северо-западу от четвертого кургана (0,3х20 метров). На первом кургане установлен триангуляционный знак.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161,2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12,9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23,0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47,6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77,7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278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Эрзерум І Актюбинская область, Каргалинский район карта-схема расположения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43700" cy="824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7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824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279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Эрзерум І Актюбинская область, Каргалинский район план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08800" cy="641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8"/>
                    <a:stretch>
                      <a:fillRect/>
                    </a:stretch>
                  </pic:blipFill>
                  <pic:spPr>
                    <a:xfrm>
                      <a:off x="0" y="0"/>
                      <a:ext cx="6908800" cy="641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280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Эрзерум І Актюбинская область, Каргалинский район границы охранной зоны, зоны регулирования застройки и зоны охраняемого природного ландшафта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96100" cy="786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9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786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281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кургана Эрзерум ІІ  (эпоха раннего железа)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кургана Эрзерум ІІ, расположенного в Каргалинском районе Актюбинской области, в 3 километрах к северо-западу от села Сарыбулак.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Земляной курган с полусферической насыпью, размер – 2х28 метров, расположен на пашне на вершине плато, у истока реки Тарангул.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41,514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0,114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1,80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11,1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28,5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282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Курган Эрзерум ІІ Актюбинская область, Каргалинский район карта-схема расположения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43700" cy="821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0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821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283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Курган Эрзерум ІІ Актюбинская область, Каргалинский район план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16700" cy="718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1"/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718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284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Курган Эрзерум ІІ Актюбинская область, Каргалинский район границы охранной зоны, зоны регулирования застройки и зоны охраняемого природного ландшафта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31000" cy="789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2"/>
                    <a:stretch>
                      <a:fillRect/>
                    </a:stretch>
                  </pic:blipFill>
                  <pic:spPr>
                    <a:xfrm>
                      <a:off x="0" y="0"/>
                      <a:ext cx="6731000" cy="789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285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могильника Ащенсай-І  (эпоха средневековья)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могильника Ащенсай-І, расположенного в Мартукском районе Актюбинской области, в 8 километрах к северо-востоку от села Каратогай, в 0,5 километра к западу от грейдера Каратогай-Аккайын.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Памятник состоит из десяти небольших каменных и земляных курганов с уплощенными насыпями, сооруженных на вершинах небольших сопок правого берега ручья Ащенсай – притока реки Илек. Их диаметр 4-9 метров, высота 0,1-0,3 метра.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85,11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5,11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10,1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24,8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45,1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286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Ащенсай-І Актюбинская область, Мартукский район карта-схема расположения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77000" cy="760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3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760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287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Ащенсай-І Актюбинская область, Мартукский район план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99300" cy="778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4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778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288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Ащенсай-І Актюбинская область, Мартукский район границы охранной зоны, зоны регулирования застройки и зоны охраняемого природного ландшафта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65900" cy="684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5"/>
                    <a:stretch>
                      <a:fillRect/>
                    </a:stretch>
                  </pic:blipFill>
                  <pic:spPr>
                    <a:xfrm>
                      <a:off x="0" y="0"/>
                      <a:ext cx="6565900" cy="684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289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могильника Ащенсай-ІІ  (эпоха средневековья)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могильника Ащенсай-ІІ, расположенного в Мартукском районе Актюбинской области, в 8 километрах к северо-востоку от села Каратогай.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Два каменных кургана с уплощенными насыпями размерами 10х0,3 метра и 14х0,4 метра, сооружены в 140 метрах друг от друга по линии северо-запад-юго-восток, к западу от старой пашни, у самой кромки водораздела правого берега реки Илек. В 20 метрах к северо-западу от первого кургана расположен триангуляционный знак.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37,092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0,202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2,19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10,4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24,3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290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Ащенсай-ІI Актюбинская область, Мартукский район карта-схема расположения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51600" cy="760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6"/>
                    <a:stretch>
                      <a:fillRect/>
                    </a:stretch>
                  </pic:blipFill>
                  <pic:spPr>
                    <a:xfrm>
                      <a:off x="0" y="0"/>
                      <a:ext cx="6451600" cy="760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291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Ащенсай-ІI Актюбинская область, Мартукский район план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69100" cy="792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7"/>
                    <a:stretch>
                      <a:fillRect/>
                    </a:stretch>
                  </pic:blipFill>
                  <pic:spPr>
                    <a:xfrm>
                      <a:off x="0" y="0"/>
                      <a:ext cx="67691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292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Ащенсай-ІI Актюбинская область, Мартукский район границы охранной зоны, зоны регулирования застройки и зоны охраняемого природного ландшафта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13500" cy="675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8"/>
                    <a:stretch>
                      <a:fillRect/>
                    </a:stretch>
                  </pic:blipFill>
                  <pic:spPr>
                    <a:xfrm>
                      <a:off x="0" y="0"/>
                      <a:ext cx="6413500" cy="675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293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могильника Ащенсай-ІІІ  (эпоха бронзы)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могильника Ащенсай-ІІІ, расположенного в Мартукском районе Актюбинской области, в 7,3 километрах к северо-востоку от села Каратогай, в 900 метрах к югу от русла ручья Ащысай.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Два земляных кургана с уплощенными насыпями размерами 8х0,3 метра и 12х0,2 метра, расположены в 50 метрах друг от друга по линии северо-запад – юго-восток на вершине небольшой возвышенности правого берега ручья Ащысай.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34,222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0,122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1,70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9,10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23,3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294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Ащенсай-ІII Актюбинская область, Мартукский район карта-схема расположения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89700" cy="760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9"/>
                    <a:stretch>
                      <a:fillRect/>
                    </a:stretch>
                  </pic:blipFill>
                  <pic:spPr>
                    <a:xfrm>
                      <a:off x="0" y="0"/>
                      <a:ext cx="6489700" cy="760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295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Ащенсай-ІII Актюбинская область, Мартукский район план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75500" cy="801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0"/>
                    <a:stretch>
                      <a:fillRect/>
                    </a:stretch>
                  </pic:blipFill>
                  <pic:spPr>
                    <a:xfrm>
                      <a:off x="0" y="0"/>
                      <a:ext cx="7175500" cy="801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296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Ащенсай-ІII Актюбинская область, Мартукский район границы охранной зоны, зоны регулирования застройки и зоны охраняемого природного ландшафта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26200" cy="701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1"/>
                    <a:stretch>
                      <a:fillRect/>
                    </a:stretch>
                  </pic:blipFill>
                  <pic:spPr>
                    <a:xfrm>
                      <a:off x="0" y="0"/>
                      <a:ext cx="642620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297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могильника Ащенсай-V  (эпоха средневековья)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могильника Ащенсай-V, расположенного в Мартукском районе Актюбинской области, в 8,8 километрах к северо-востоку от села Каратогай, в 778 метрах к северо-востоку от могильника Ащенсай-II.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Могильник состоял из двух каменных курганов, сооруженных на вершине водораздельного хребта правого берега реки Илек. Курганы имеют размеры 10х0,1 метра и 8х0,3 метра, находятся в 200 метрах друг от друга по линий северо-восток – юго-запад. Первый курган разрушен в результате распашки.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74,843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0,803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6,74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22,8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44,5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298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Ащенсай-V Актюбинская область, Мартукский район карта-схема расположения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64300" cy="755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2"/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299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Ащенсай-V Актюбинская область, Мартукский район план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83400" cy="765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3"/>
                    <a:stretch>
                      <a:fillRect/>
                    </a:stretch>
                  </pic:blipFill>
                  <pic:spPr>
                    <a:xfrm>
                      <a:off x="0" y="0"/>
                      <a:ext cx="6883400" cy="765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300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Ащенсай-V Актюбинская область, Мартукский район границы охранной зоны, зоны регулирования застройки и зоны охраняемого природного ландшафта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29400" cy="698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4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698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301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кургана Ащенсай-VI  (эпоха средневековья)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кургана Ащенсай-VI, расположенного в Мартукском районе Актюбинской области, в 9,1 километрах к северо-востоку от села Каратогай.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Каменный курган диаметром 9 метров и высотой 0,3 метра находится на склоне языка водораздельной возвышенности левого берега ручья Ащенсай, в 43 метрах левее грейдера из села Каратогай в село Аккайын. На вершине кургана четко прослеживается грабительская воронка диаметром 4,5 метра и глубиной 0,5 метра.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74,843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0,803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6,74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22,8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44,5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302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Курган Ащенсай-VI Актюбинская область, Мартукский район карта-схема расположения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64300" cy="765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5"/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765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303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Курган Ащенсай-VI Актюбинская область, Мартукский район план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105400" cy="802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6"/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80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304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Курган Ащенсай-VI Актюбинская область, Мартукский район границы охранной зоны, зоны регулирования застройки и зоны охраняемого природного ландшафта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80200" cy="699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7"/>
                    <a:stretch>
                      <a:fillRect/>
                    </a:stretch>
                  </pic:blipFill>
                  <pic:spPr>
                    <a:xfrm>
                      <a:off x="0" y="0"/>
                      <a:ext cx="6680200" cy="699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305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могильника Забара-І  (эпоха средневековья)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могильника Забара-І, расположенного в Мартукском районе Актюбинской области, в 9 километрах к юго-юго-востоку от села Родниковка.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Могильник состоит из трех курганов, сооруженных на вершине небольшого водораздела правобережья реки Терисбутак, в 1,25 километрах к востоку от ее русла. Насыпи курганов земляные с включением камня. Их диаметр 12-13 метров, высота 0,4-0,5 метра.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68,19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1,39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6,30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20,4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40,1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306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Забара-І Актюбинская область, Мартукский район карта-схема расположения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15100" cy="764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8"/>
                    <a:stretch>
                      <a:fillRect/>
                    </a:stretch>
                  </pic:blipFill>
                  <pic:spPr>
                    <a:xfrm>
                      <a:off x="0" y="0"/>
                      <a:ext cx="6515100" cy="764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307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Забара-І Актюбинская область, Мартукский район план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96100" cy="741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9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741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308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Забара-І Актюбинская область, Мартукский район границы охранной зоны, зоны регулирования застройки и зоны охраняемого природного ландшафта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64300" cy="678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0"/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309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кургана Забара-II  (эпоха бронзы)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кургана Забара-II, расположенного в Мартукском районе Актюбинской области, в 11,5 километрах к югу от села Родниковка.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 каменно-земляным курганом, сооруженным на правом берегу реки Терисбутак, в 1,1 километрах к востоку от ее русла, в 300 метрах восточнее от трассы Актобе-Родниковка. Диаметр кургана 16 метров, высота 0,4 метра.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39,227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0,047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1,48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10,4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27,3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310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Курган Забара-II Актюбинская область, Мартукский район карта-схема расположения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64300" cy="760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1"/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760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311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Курган Забара-II Актюбинская область, Мартукский район план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94500" cy="518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2"/>
                    <a:stretch>
                      <a:fillRect/>
                    </a:stretch>
                  </pic:blipFill>
                  <pic:spPr>
                    <a:xfrm>
                      <a:off x="0" y="0"/>
                      <a:ext cx="679450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312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Курган Забара-II Актюбинская область, Мартукский район границы охранной зоны, зоны регулирования застройки и зоны охраняемого природного ландшафта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26200" cy="684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3"/>
                    <a:stretch>
                      <a:fillRect/>
                    </a:stretch>
                  </pic:blipFill>
                  <pic:spPr>
                    <a:xfrm>
                      <a:off x="0" y="0"/>
                      <a:ext cx="6426200" cy="684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313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могильника Забара-III  (эпоха бронзы)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могильника Забара-III, расположенного в Мартукском районе Актюбинской области, в 14,7 километрах к югу от села Родниковка.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Находится на краю водораздела правого берега реки Терисбутак, в 0,2 километре к западу от русла реки и в 1,5 километрах к северо-северо-востоку от места ее слияния с рекой Бутак. Состоит из трех курганов диаметром 8-12 метров и высотой 0,1-0,6 метра и четырех каменных оградок. Основной объект представляет собой круглое сооружение, по центру которого насыпана дополнительная выкладка из камней.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120,74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4,04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13,8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37,5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65,4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314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Забара-ІII Актюбинская область, Мартукский район карта-схема расположения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51600" cy="767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4"/>
                    <a:stretch>
                      <a:fillRect/>
                    </a:stretch>
                  </pic:blipFill>
                  <pic:spPr>
                    <a:xfrm>
                      <a:off x="0" y="0"/>
                      <a:ext cx="6451600" cy="76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315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Забара-ІII Актюбинская область, Мартукский район план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46800" cy="671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5"/>
                    <a:stretch>
                      <a:fillRect/>
                    </a:stretch>
                  </pic:blipFill>
                  <pic:spPr>
                    <a:xfrm>
                      <a:off x="0" y="0"/>
                      <a:ext cx="6146800" cy="671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316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Забара-ІII Актюбинская область, Мартукский район границы охранной зоны, зоны регулирования застройки и зоны охраняемого природного ландшафта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13500" cy="736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6"/>
                    <a:stretch>
                      <a:fillRect/>
                    </a:stretch>
                  </pic:blipFill>
                  <pic:spPr>
                    <a:xfrm>
                      <a:off x="0" y="0"/>
                      <a:ext cx="6413500" cy="736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317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могильника Макаш-I  (эпоха раннего железа)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могильника Макаш-I, расположенного в Мартукском районе Актюбинской области, в 4 километрах к восток-юго-востоку от села Каратогай.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Могильник состоит из трех курганов, сооруженных на гребне водораздела правого берега реки Илек. Первый курган самый крупный в могильнике, имеет каменную насыпь диаметром 20 метров, высотой 2 метра. На его вершине сохранились следы от триангуляционного знака. Остальные два кургана образуют отдельную группу, находящуюся в южной части могильника. Второй курган имеет земляную насыпь размерами 0,4х12 метров. Он сооружен в 50 метрах к югу от первого кургана. Третий курган расположен в 15 метрах южнее от последнего. Насыпь его каменная размерами 0,3х10 метров. В 25 метрах к северу от курганной группы проходит проселочная дорога в село Каратогай.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34,907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0,207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1,94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9,66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23,10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318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Макаш-I Актюбинская область, Мартукский район карта-схема расположения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02400" cy="763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7"/>
                    <a:stretch>
                      <a:fillRect/>
                    </a:stretch>
                  </pic:blipFill>
                  <pic:spPr>
                    <a:xfrm>
                      <a:off x="0" y="0"/>
                      <a:ext cx="6502400" cy="763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319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Макаш-I Актюбинская область, Мартукский район план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65900" cy="726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8"/>
                    <a:stretch>
                      <a:fillRect/>
                    </a:stretch>
                  </pic:blipFill>
                  <pic:spPr>
                    <a:xfrm>
                      <a:off x="0" y="0"/>
                      <a:ext cx="6565900" cy="726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320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Макаш-I Актюбинская область, Мартукский район границы охранной зоны, зоны регулирования застройки и зоны охраняемого природного ландшафта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89700" cy="679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9"/>
                    <a:stretch>
                      <a:fillRect/>
                    </a:stretch>
                  </pic:blipFill>
                  <pic:spPr>
                    <a:xfrm>
                      <a:off x="0" y="0"/>
                      <a:ext cx="6489700" cy="679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321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могильника Макаш-II  (эпоха раннего железа)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могильника Макаш-II, расположенного в Мартукском районе Актюбинской области, в 4 километрах к юго-востоку от села Каратогай, в 920 метрах к северо-северо-востоку от железнодорожного моста через реку Илек.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Памятник состоял из девяти каменно-земляных курганов, вытянутых по цепочке с запада на восток вдоль южной оконечности водораздельной возвышенности правого берега реки Илек, у обрыва к пойме этой реки. Их диаметр 5-9 метров и высота 0,1-0,8 метра.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Самый большой центральный первый курган имеет полусферическую насыпь размерами 1х14 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35,597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0,317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2,09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9,89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23,3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322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Макаш-II Актюбинская область, Мартукский район карта-схема расположения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64300" cy="756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0"/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756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323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Макаш-II Актюбинская область, Мартукский район план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30900" cy="793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1"/>
                    <a:stretch>
                      <a:fillRect/>
                    </a:stretch>
                  </pic:blipFill>
                  <pic:spPr>
                    <a:xfrm>
                      <a:off x="0" y="0"/>
                      <a:ext cx="5930900" cy="793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324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Макаш-II Актюбинская область, Мартукский район границы охранной зоны, зоны регулирования застройки и зоны охраняемого природного ландшафта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92900" cy="679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2"/>
                    <a:stretch>
                      <a:fillRect/>
                    </a:stretch>
                  </pic:blipFill>
                  <pic:spPr>
                    <a:xfrm>
                      <a:off x="0" y="0"/>
                      <a:ext cx="6692900" cy="679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325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могильника Макаш-ІІI  (эпоха средневековья)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могильника Макаш-ІІI, расположенного в Мартукском районе Актюбинской области, в 4,5 километрах к юго-востоку от села Каратогай, в 1,05 километрах к северо-востоку от железнодорожного моста через реку Илек.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Памятник находится на вершине водораздельного плато правого берега реки Илек. Состоит из одинадцати курганов представляющих собой земляные насыпи с включением камня. Могильник вытянут на 170 метров с северо-северо-запада на юго-юго-восток вдоль края водораздельного плато. Наибольший первый курган (0,8х12 метров) находится в 50 метрах восточнее от основной группы. По своим размерам также выделяется пятый курган, сооруженный в северной части могильника. Его диаметр 13 метров, высота 0,3 метра. Насыпь кургана разрушена в результате ограбления, по его центру выявлена большая западина. Остальные насыпи имеют размеры: от 0,1х5 метров до 0,2х8 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186,6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19,1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29,2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54,0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84,3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326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Макаш-III Актюбинская область, Мартукский район карта-схема расположения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64300" cy="756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3"/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756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327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Макаш-III Актюбинская область, Мартукский район план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94500" cy="713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4"/>
                    <a:stretch>
                      <a:fillRect/>
                    </a:stretch>
                  </pic:blipFill>
                  <pic:spPr>
                    <a:xfrm>
                      <a:off x="0" y="0"/>
                      <a:ext cx="6794500" cy="713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328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Макаш-III Актюбинская область, Мартукский район границы охранной зоны, зоны регулирования застройки и зоны охраняемого природного ландшафта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19900" cy="697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5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329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могильника Макаш-IV  (эпоха раннего железа)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могильника Макаш-IV, расположенного в Мартукском районе Актюбинской области, в 4,9 километрах к юго-востоку от села Каратогай, в 1,5 километрах к восток-северо-востоку от железнодорожного моста через реку Илек.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Памятник находится на вершине водораздельного плато правого берега реки Илек. Состоит из четырех земляных курганов и одного подквадратного земляного сооружения. Наиболее высокие первый и вторые курганы размещены за грунтовой дорогой и занимают северо-восточную половину могильника. Их диаметр 16-17 метров, высота 0,6-0,7 метра. Остальные два кургана (третий и четвертый) сооружены к юго-западу от первого кургана. Их размеры несколько меньше. Диаметр составляет 6-8 метров, высота 0,3 метра. Подквадратное сооружение находится между двумя группами курганов. Представляет собой святилище подквадратной формы, обнесенное валом с длиной сторон 11 метров, шириной 0,4 метра, высотой 0,2 метра.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186,6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19,1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29,2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54,0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84,3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330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Макаш-IV Актюбинская область, Мартукский район карта-схема расположения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89700" cy="764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6"/>
                    <a:stretch>
                      <a:fillRect/>
                    </a:stretch>
                  </pic:blipFill>
                  <pic:spPr>
                    <a:xfrm>
                      <a:off x="0" y="0"/>
                      <a:ext cx="6489700" cy="764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331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Макаш-IV Актюбинская область, Мартукский район план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88100" cy="753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7"/>
                    <a:stretch>
                      <a:fillRect/>
                    </a:stretch>
                  </pic:blipFill>
                  <pic:spPr>
                    <a:xfrm>
                      <a:off x="0" y="0"/>
                      <a:ext cx="6388100" cy="753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332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Макаш-IV Актюбинская область, Мартукский район границы охранной зоны, зоны регулирования застройки и зоны охраняемого природного ландшафта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43700" cy="687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8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687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333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могильника Макаш-V  (эпоха раннего железа)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могильника Макаш-V, расположенного в Мартукском районе Актюбинской области, в 5,2 километрах к юго-востоку от села Каратогай.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Могильник расположен на склоне водораздела правого берега реки Илек. Состоит из семи земляных и каменных курганов диаметром 6-16 метров и высотой 0,1-1,3 метра, сооруженных кучно у самого обрыва реки. Самый большой курган, находящийся на отдалении в 100 метрах к северу – ограбленный. Между первым и четвертым курганами прослеживается наброска из каменных плит шириной 20 метров и длиной 25 метров с выходом на север. В 1,45 километрах к западу расположен железнодорожный мост через реку Илек.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186,6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19,1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29,2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54,0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84,3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334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Макаш-V Актюбинская область, Мартукский район карта-схема расположения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69100" cy="805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9"/>
                    <a:stretch>
                      <a:fillRect/>
                    </a:stretch>
                  </pic:blipFill>
                  <pic:spPr>
                    <a:xfrm>
                      <a:off x="0" y="0"/>
                      <a:ext cx="6769100" cy="805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335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Макаш-V Актюбинская область, Мартукский район план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16700" cy="789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0"/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789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336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Макаш-V Актюбинская область, Мартукский район границы охранной зоны, зоны регулирования застройки и зоны охраняемого природного ландшафта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34200" cy="712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1"/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712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337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могильника Макаш-VI  (эпоха средневековья)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могильника Макаш-VI, расположенного в Мартукском районе Актюбинской области, в 5,1 километрах к юго-востоку от села Каратогай, 1,62 километрах к востоку от железнодорожного моста через реку Илек.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Два кургана, один каменный (0,2х4 метра), другой земляной (0,2х6 метров) сооружены в 45 метрах друг от друга по линии запад-восток на вершине невысокого водораздела правого берега реки Илек.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186,6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19,1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29,2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54,0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84,3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338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Макаш-VI Актюбинская область, Мартукский район карта-схема расположения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69100" cy="808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2"/>
                    <a:stretch>
                      <a:fillRect/>
                    </a:stretch>
                  </pic:blipFill>
                  <pic:spPr>
                    <a:xfrm>
                      <a:off x="0" y="0"/>
                      <a:ext cx="6769100" cy="808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339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Макаш-VI Актюбинская область, Мартукский район план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42000" cy="690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3"/>
                    <a:stretch>
                      <a:fillRect/>
                    </a:stretch>
                  </pic:blipFill>
                  <pic:spPr>
                    <a:xfrm>
                      <a:off x="0" y="0"/>
                      <a:ext cx="5842000" cy="69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340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Макаш-VI Актюбинская область, Мартукский район границы охранной зоны, зоны регулирования застройки и зоны охраняемого природного ландшафта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46900" cy="713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4"/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713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341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могильника Саржан-I  (эпоха раннего железа)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могильника Саржан-I, расположенного в Мартукском районе Актюбинской области, в 8,35 километрах к восток-юго-востоку от села Каратогай.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Могильник находится на вершине водораздела левобережья реки Илек. Состоит из двух курганов полусферической формы, сооруженных в 40 метрах друг от друга по линии северо-северо-запад – юго-юго-восток. В насыпях обоих курганов встречаются камни. На вершине крайнего с юга первого кургана (1,6х16 метров) ранее был установлен триангуляционный знак. Размеры второго кургана: высота 1,2 метра, диаметр 18 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31,287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0,117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1,49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8,48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21,2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342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Саржан-I Актюбинская область, Мартукский район карта-схема расположения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94500" cy="791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5"/>
                    <a:stretch>
                      <a:fillRect/>
                    </a:stretch>
                  </pic:blipFill>
                  <pic:spPr>
                    <a:xfrm>
                      <a:off x="0" y="0"/>
                      <a:ext cx="6794500" cy="791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343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Саржан-I Актюбинская область, Мартукский район план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40500" cy="807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6"/>
                    <a:stretch>
                      <a:fillRect/>
                    </a:stretch>
                  </pic:blipFill>
                  <pic:spPr>
                    <a:xfrm>
                      <a:off x="0" y="0"/>
                      <a:ext cx="6540500" cy="80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344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Саржан-I Актюбинская область, Мартукский район границы охранной зоны, зоны регулирования застройки и зоны охраняемого природного ландшафта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07200" cy="711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7"/>
                    <a:stretch>
                      <a:fillRect/>
                    </a:stretch>
                  </pic:blipFill>
                  <pic:spPr>
                    <a:xfrm>
                      <a:off x="0" y="0"/>
                      <a:ext cx="6807200" cy="71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345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кургана Саржан-II  (эпоха раннего железа)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кургана Саржан-II, расположенного в Мартукском районе Актюбинской области, в 9,7 километрах к восток-юго-востоку от села Каратогай, в 7,9 километрах к северо-северо-востоку от села Сарыжар.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Земляной курган находится на вершине водораздельного плато правого берега реки Илек. Насыпь имеет высоту – 0,6 метра, диаметр – 16 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39,028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0,048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1,48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10,3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27,2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346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Курган Саржан-II Актюбинская область, Мартукский район карта-схема расположения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43700" cy="800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8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800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347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Курган Саржан-II Актюбинская область, Мартукский район план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00700" cy="749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9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749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348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Курган Саржан-II Актюбинская область, Мартукский район границы охранной зоны, зоны регулирования застройки и зоны охраняемого природного ландшафта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80200" cy="713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0"/>
                    <a:stretch>
                      <a:fillRect/>
                    </a:stretch>
                  </pic:blipFill>
                  <pic:spPr>
                    <a:xfrm>
                      <a:off x="0" y="0"/>
                      <a:ext cx="6680200" cy="713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349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могильника Саржан-III  (эпоха раннего железа)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могильника Саржан-III, расположенного в Мартукском районе Актюбинской области, в 7,8 километрах к восток-юго-востоку от села Каратогай.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Два земляных кургана сооруженных на вершине водораздельного плато правобережья реки Илек. Курганы находятся в 60 метрах друг от друга по линии запад-восток. В насыпях встречается камень. Их размеры: первый курган – высота 1,1 метра, диаметр 12 метров, второй курган – высота 0,3 метра, диаметр 9 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31,617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0,097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1,52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8,60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21,4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350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Саржан-III Актюбинская область, Мартукский район карта-схема расположения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94500" cy="796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1"/>
                    <a:stretch>
                      <a:fillRect/>
                    </a:stretch>
                  </pic:blipFill>
                  <pic:spPr>
                    <a:xfrm>
                      <a:off x="0" y="0"/>
                      <a:ext cx="6794500" cy="796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351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Саржан-III Актюбинская область, Мартукский район план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40600" cy="725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2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725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352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Саржан-III Актюбинская область, Мартукский район границы охранной зоны, зоны регулирования застройки и зоны охраняемого природного ландшафта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94500" cy="707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3"/>
                    <a:stretch>
                      <a:fillRect/>
                    </a:stretch>
                  </pic:blipFill>
                  <pic:spPr>
                    <a:xfrm>
                      <a:off x="0" y="0"/>
                      <a:ext cx="6794500" cy="707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353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могильника Саржан-IV  (эпоха раннего железа)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могильника Саржан-IV, расположенного в Мартукском районе Актюбинской области, в 4,7 километрах к северо-востоку от села Сарыжар, в 10,4 километрах к юго-востоку от села Каратогай.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Состоит из четырех курганов, вытянутых по дуге на 400 метров на вершинах водораздельного плато правого берега реки Илек. Крайний с юга первый курган (1,0х10 метров), в насыпи встречаются камни. По центру есть яма. Ограблен также второй курган (1,3х16 метров), расположенный в центре группы. Размеры соседнего с ним третьего кургана (1,6х27 метров). Насыпь полусферическая. Крайний с севера четвертый курган имеет высоту 0,7 метра, диаметр 14 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62,195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0,795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5,30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18,6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37,5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354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Саржан-IV Актюбинская область, Мартукский район карта-схема расположения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07200" cy="802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4"/>
                    <a:stretch>
                      <a:fillRect/>
                    </a:stretch>
                  </pic:blipFill>
                  <pic:spPr>
                    <a:xfrm>
                      <a:off x="0" y="0"/>
                      <a:ext cx="6807200" cy="80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355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Саржан-IV Актюбинская область, Мартукский район план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69100" cy="847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5"/>
                    <a:stretch>
                      <a:fillRect/>
                    </a:stretch>
                  </pic:blipFill>
                  <pic:spPr>
                    <a:xfrm>
                      <a:off x="0" y="0"/>
                      <a:ext cx="6769100" cy="847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356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Саржан-IV Актюбинская область, Мартукский район границы охранной зоны, зоны регулирования застройки и зоны охраняемого природного ландшафта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31000" cy="715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6"/>
                    <a:stretch>
                      <a:fillRect/>
                    </a:stretch>
                  </pic:blipFill>
                  <pic:spPr>
                    <a:xfrm>
                      <a:off x="0" y="0"/>
                      <a:ext cx="6731000" cy="715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357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могильника Шеменевский-II  (эпоха раннего железа)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могильника Шеменевский-II, расположенного в Мартукском районе Актюбинской области, в 5,3 километрах к юго-востоку от села Родниковка.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Памятник находится в междуречье рек Бутак и Терисбутак. Состоит из двух земляных и одного каменного курганов диаметром 15-25 метров и высотой 0,3-1,0 метра, сооруженных на широком водоразделе. Насыпи всех трех курганов были уплощены в результате распашки.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57,61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1,20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5,01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16,9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34,5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358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Шеменевский-II Актюбинская область, Мартукский район карта-схема расположения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69100" cy="795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7"/>
                    <a:stretch>
                      <a:fillRect/>
                    </a:stretch>
                  </pic:blipFill>
                  <pic:spPr>
                    <a:xfrm>
                      <a:off x="0" y="0"/>
                      <a:ext cx="6769100" cy="795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359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Шеменевский-II Актюбинская область, Мартукский район план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07200" cy="631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8"/>
                    <a:stretch>
                      <a:fillRect/>
                    </a:stretch>
                  </pic:blipFill>
                  <pic:spPr>
                    <a:xfrm>
                      <a:off x="0" y="0"/>
                      <a:ext cx="6807200" cy="631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360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Шеменевский-II Актюбинская область, Мартукский район границы охранной зоны, зоны регулирования застройки и зоны охраняемого природного ландшафта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97700" cy="717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9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717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361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могильника Шпаки (Шеменевские курганы)  (эпоха раннего железа)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могильника Шпаки (Шеменевские курганы), расположенного в Мартукском районе Актюбинской области, в 10,35 километрах к юго-востоку от села Родниковка, в 12 километрах к северо-западу от села Петропавловка Каргалинского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Могильник состоял из четырех курганов сооруженных на водоразделе левобережья реки Терсбутак. Курганы делятся на две группы. В юго-западную группу входили наиболее высокие курганы первый и второй, вытянутые по оси запад-восток. Их диаметр составляет 24-29 метров, высота 2-3 метра. С северо-западной стороны первого кургана видна заплывшая канавка шириной 3-4 метра, на его вершине грабительская западина. Остальные два кургана (третий и четвертый) находились к северо-востоку. Их диаметр 10-17 метров, высота 0,4-0,6 метра. Из четырех объектов могильника второй курган раскопан, четвертый курган уничтожен в результате распашки.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100,82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2,12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10,3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31,0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57,4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362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Шпаки (Шеменевские курганы) Актюбинская область, Мартукский район карта-схема расположения памятника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56400" cy="802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0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80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363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Шпаки (Шеменевские курганы) Актюбинская область, Мартукский район план памятника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16700" cy="614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1"/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614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364 к постановлению областного акимата от "21" сентября 2020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Могильник Шпаки (Шеменевские курганы) Актюбинская область, Мартукский район границы охранной зоны, зоны регулирования застройки и зоны охраняемого природного ландшафта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18300" cy="703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2"/>
                    <a:stretch>
                      <a:fillRect/>
                    </a:stretch>
                  </pic:blipFill>
                  <pic:spPr>
                    <a:xfrm>
                      <a:off x="0" y="0"/>
                      <a:ext cx="6718300" cy="703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7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Relationship Target="media/document_image_rId108.jpeg" Type="http://schemas.openxmlformats.org/officeDocument/2006/relationships/image" Id="rId108"/><Relationship Target="media/document_image_rId109.jpeg" Type="http://schemas.openxmlformats.org/officeDocument/2006/relationships/image" Id="rId109"/><Relationship Target="media/document_image_rId110.jpeg" Type="http://schemas.openxmlformats.org/officeDocument/2006/relationships/image" Id="rId110"/><Relationship Target="media/document_image_rId111.jpeg" Type="http://schemas.openxmlformats.org/officeDocument/2006/relationships/image" Id="rId111"/><Relationship Target="media/document_image_rId112.jpeg" Type="http://schemas.openxmlformats.org/officeDocument/2006/relationships/image" Id="rId112"/><Relationship Target="media/document_image_rId113.jpeg" Type="http://schemas.openxmlformats.org/officeDocument/2006/relationships/image" Id="rId113"/><Relationship Target="media/document_image_rId114.jpeg" Type="http://schemas.openxmlformats.org/officeDocument/2006/relationships/image" Id="rId114"/><Relationship Target="media/document_image_rId115.jpeg" Type="http://schemas.openxmlformats.org/officeDocument/2006/relationships/image" Id="rId115"/><Relationship Target="media/document_image_rId116.jpeg" Type="http://schemas.openxmlformats.org/officeDocument/2006/relationships/image" Id="rId116"/><Relationship Target="media/document_image_rId117.jpeg" Type="http://schemas.openxmlformats.org/officeDocument/2006/relationships/image" Id="rId117"/><Relationship Target="media/document_image_rId118.jpeg" Type="http://schemas.openxmlformats.org/officeDocument/2006/relationships/image" Id="rId118"/><Relationship Target="media/document_image_rId119.jpeg" Type="http://schemas.openxmlformats.org/officeDocument/2006/relationships/image" Id="rId119"/><Relationship Target="media/document_image_rId120.jpeg" Type="http://schemas.openxmlformats.org/officeDocument/2006/relationships/image" Id="rId120"/><Relationship Target="media/document_image_rId121.jpeg" Type="http://schemas.openxmlformats.org/officeDocument/2006/relationships/image" Id="rId121"/><Relationship Target="media/document_image_rId122.jpeg" Type="http://schemas.openxmlformats.org/officeDocument/2006/relationships/image" Id="rId122"/><Relationship Target="media/document_image_rId123.jpeg" Type="http://schemas.openxmlformats.org/officeDocument/2006/relationships/image" Id="rId123"/><Relationship Target="media/document_image_rId124.jpeg" Type="http://schemas.openxmlformats.org/officeDocument/2006/relationships/image" Id="rId124"/><Relationship Target="media/document_image_rId125.jpeg" Type="http://schemas.openxmlformats.org/officeDocument/2006/relationships/image" Id="rId125"/><Relationship Target="media/document_image_rId126.jpeg" Type="http://schemas.openxmlformats.org/officeDocument/2006/relationships/image" Id="rId126"/><Relationship Target="media/document_image_rId127.jpeg" Type="http://schemas.openxmlformats.org/officeDocument/2006/relationships/image" Id="rId127"/><Relationship Target="media/document_image_rId128.jpeg" Type="http://schemas.openxmlformats.org/officeDocument/2006/relationships/image" Id="rId128"/><Relationship Target="media/document_image_rId129.jpeg" Type="http://schemas.openxmlformats.org/officeDocument/2006/relationships/image" Id="rId129"/><Relationship Target="media/document_image_rId130.jpeg" Type="http://schemas.openxmlformats.org/officeDocument/2006/relationships/image" Id="rId130"/><Relationship Target="media/document_image_rId131.jpeg" Type="http://schemas.openxmlformats.org/officeDocument/2006/relationships/image" Id="rId131"/><Relationship Target="media/document_image_rId132.jpeg" Type="http://schemas.openxmlformats.org/officeDocument/2006/relationships/image" Id="rId132"/><Relationship Target="media/document_image_rId133.jpeg" Type="http://schemas.openxmlformats.org/officeDocument/2006/relationships/image" Id="rId133"/><Relationship Target="media/document_image_rId134.jpeg" Type="http://schemas.openxmlformats.org/officeDocument/2006/relationships/image" Id="rId134"/><Relationship Target="media/document_image_rId135.jpeg" Type="http://schemas.openxmlformats.org/officeDocument/2006/relationships/image" Id="rId135"/><Relationship Target="media/document_image_rId136.jpeg" Type="http://schemas.openxmlformats.org/officeDocument/2006/relationships/image" Id="rId136"/><Relationship Target="media/document_image_rId137.jpeg" Type="http://schemas.openxmlformats.org/officeDocument/2006/relationships/image" Id="rId137"/><Relationship Target="media/document_image_rId138.jpeg" Type="http://schemas.openxmlformats.org/officeDocument/2006/relationships/image" Id="rId138"/><Relationship Target="media/document_image_rId139.jpeg" Type="http://schemas.openxmlformats.org/officeDocument/2006/relationships/image" Id="rId139"/><Relationship Target="media/document_image_rId140.jpeg" Type="http://schemas.openxmlformats.org/officeDocument/2006/relationships/image" Id="rId140"/><Relationship Target="media/document_image_rId141.jpeg" Type="http://schemas.openxmlformats.org/officeDocument/2006/relationships/image" Id="rId141"/><Relationship Target="media/document_image_rId142.jpeg" Type="http://schemas.openxmlformats.org/officeDocument/2006/relationships/image" Id="rId142"/><Relationship Target="media/document_image_rId143.jpeg" Type="http://schemas.openxmlformats.org/officeDocument/2006/relationships/image" Id="rId143"/><Relationship Target="media/document_image_rId144.jpeg" Type="http://schemas.openxmlformats.org/officeDocument/2006/relationships/image" Id="rId144"/><Relationship Target="media/document_image_rId145.jpeg" Type="http://schemas.openxmlformats.org/officeDocument/2006/relationships/image" Id="rId145"/><Relationship Target="media/document_image_rId146.jpeg" Type="http://schemas.openxmlformats.org/officeDocument/2006/relationships/image" Id="rId146"/><Relationship Target="media/document_image_rId147.jpeg" Type="http://schemas.openxmlformats.org/officeDocument/2006/relationships/image" Id="rId147"/><Relationship Target="media/document_image_rId148.jpeg" Type="http://schemas.openxmlformats.org/officeDocument/2006/relationships/image" Id="rId148"/><Relationship Target="media/document_image_rId149.jpeg" Type="http://schemas.openxmlformats.org/officeDocument/2006/relationships/image" Id="rId149"/><Relationship Target="media/document_image_rId150.jpeg" Type="http://schemas.openxmlformats.org/officeDocument/2006/relationships/image" Id="rId150"/><Relationship Target="media/document_image_rId151.jpeg" Type="http://schemas.openxmlformats.org/officeDocument/2006/relationships/image" Id="rId151"/><Relationship Target="media/document_image_rId152.jpeg" Type="http://schemas.openxmlformats.org/officeDocument/2006/relationships/image" Id="rId152"/><Relationship Target="media/document_image_rId153.jpeg" Type="http://schemas.openxmlformats.org/officeDocument/2006/relationships/image" Id="rId153"/><Relationship Target="media/document_image_rId154.jpeg" Type="http://schemas.openxmlformats.org/officeDocument/2006/relationships/image" Id="rId154"/><Relationship Target="media/document_image_rId155.jpeg" Type="http://schemas.openxmlformats.org/officeDocument/2006/relationships/image" Id="rId155"/><Relationship Target="media/document_image_rId156.jpeg" Type="http://schemas.openxmlformats.org/officeDocument/2006/relationships/image" Id="rId156"/><Relationship Target="media/document_image_rId157.jpeg" Type="http://schemas.openxmlformats.org/officeDocument/2006/relationships/image" Id="rId157"/><Relationship Target="media/document_image_rId158.jpeg" Type="http://schemas.openxmlformats.org/officeDocument/2006/relationships/image" Id="rId158"/><Relationship Target="media/document_image_rId159.jpeg" Type="http://schemas.openxmlformats.org/officeDocument/2006/relationships/image" Id="rId159"/><Relationship Target="media/document_image_rId160.jpeg" Type="http://schemas.openxmlformats.org/officeDocument/2006/relationships/image" Id="rId160"/><Relationship Target="media/document_image_rId161.jpeg" Type="http://schemas.openxmlformats.org/officeDocument/2006/relationships/image" Id="rId161"/><Relationship Target="media/document_image_rId162.jpeg" Type="http://schemas.openxmlformats.org/officeDocument/2006/relationships/image" Id="rId162"/><Relationship Target="media/document_image_rId163.jpeg" Type="http://schemas.openxmlformats.org/officeDocument/2006/relationships/image" Id="rId163"/><Relationship Target="media/document_image_rId164.jpeg" Type="http://schemas.openxmlformats.org/officeDocument/2006/relationships/image" Id="rId164"/><Relationship Target="media/document_image_rId165.jpeg" Type="http://schemas.openxmlformats.org/officeDocument/2006/relationships/image" Id="rId165"/><Relationship Target="media/document_image_rId166.jpeg" Type="http://schemas.openxmlformats.org/officeDocument/2006/relationships/image" Id="rId166"/><Relationship Target="media/document_image_rId167.jpeg" Type="http://schemas.openxmlformats.org/officeDocument/2006/relationships/image" Id="rId167"/><Relationship Target="media/document_image_rId168.jpeg" Type="http://schemas.openxmlformats.org/officeDocument/2006/relationships/image" Id="rId168"/><Relationship Target="media/document_image_rId169.jpeg" Type="http://schemas.openxmlformats.org/officeDocument/2006/relationships/image" Id="rId169"/><Relationship Target="media/document_image_rId170.jpeg" Type="http://schemas.openxmlformats.org/officeDocument/2006/relationships/image" Id="rId170"/><Relationship Target="media/document_image_rId171.jpeg" Type="http://schemas.openxmlformats.org/officeDocument/2006/relationships/image" Id="rId171"/><Relationship Target="media/document_image_rId172.jpeg" Type="http://schemas.openxmlformats.org/officeDocument/2006/relationships/image" Id="rId172"/><Relationship Target="media/document_image_rId173.jpeg" Type="http://schemas.openxmlformats.org/officeDocument/2006/relationships/image" Id="rId173"/><Relationship Target="media/document_image_rId174.jpeg" Type="http://schemas.openxmlformats.org/officeDocument/2006/relationships/image" Id="rId174"/><Relationship Target="media/document_image_rId175.jpeg" Type="http://schemas.openxmlformats.org/officeDocument/2006/relationships/image" Id="rId175"/><Relationship Target="media/document_image_rId176.jpeg" Type="http://schemas.openxmlformats.org/officeDocument/2006/relationships/image" Id="rId176"/><Relationship Target="media/document_image_rId177.jpeg" Type="http://schemas.openxmlformats.org/officeDocument/2006/relationships/image" Id="rId177"/><Relationship Target="media/document_image_rId178.jpeg" Type="http://schemas.openxmlformats.org/officeDocument/2006/relationships/image" Id="rId178"/><Relationship Target="media/document_image_rId179.jpeg" Type="http://schemas.openxmlformats.org/officeDocument/2006/relationships/image" Id="rId179"/><Relationship Target="media/document_image_rId180.jpeg" Type="http://schemas.openxmlformats.org/officeDocument/2006/relationships/image" Id="rId180"/><Relationship Target="media/document_image_rId181.jpeg" Type="http://schemas.openxmlformats.org/officeDocument/2006/relationships/image" Id="rId181"/><Relationship Target="media/document_image_rId182.jpeg" Type="http://schemas.openxmlformats.org/officeDocument/2006/relationships/image" Id="rId182"/><Relationship Target="media/document_image_rId183.jpeg" Type="http://schemas.openxmlformats.org/officeDocument/2006/relationships/image" Id="rId183"/><Relationship Target="media/document_image_rId184.jpeg" Type="http://schemas.openxmlformats.org/officeDocument/2006/relationships/image" Id="rId184"/><Relationship Target="media/document_image_rId185.jpeg" Type="http://schemas.openxmlformats.org/officeDocument/2006/relationships/image" Id="rId185"/><Relationship Target="media/document_image_rId186.jpeg" Type="http://schemas.openxmlformats.org/officeDocument/2006/relationships/image" Id="rId186"/><Relationship Target="media/document_image_rId187.jpeg" Type="http://schemas.openxmlformats.org/officeDocument/2006/relationships/image" Id="rId187"/><Relationship Target="media/document_image_rId188.jpeg" Type="http://schemas.openxmlformats.org/officeDocument/2006/relationships/image" Id="rId188"/><Relationship Target="media/document_image_rId189.jpeg" Type="http://schemas.openxmlformats.org/officeDocument/2006/relationships/image" Id="rId189"/><Relationship Target="media/document_image_rId190.jpeg" Type="http://schemas.openxmlformats.org/officeDocument/2006/relationships/image" Id="rId190"/><Relationship Target="media/document_image_rId191.jpeg" Type="http://schemas.openxmlformats.org/officeDocument/2006/relationships/image" Id="rId191"/><Relationship Target="media/document_image_rId192.jpeg" Type="http://schemas.openxmlformats.org/officeDocument/2006/relationships/image" Id="rId192"/><Relationship Target="media/document_image_rId193.jpeg" Type="http://schemas.openxmlformats.org/officeDocument/2006/relationships/image" Id="rId193"/><Relationship Target="media/document_image_rId194.jpeg" Type="http://schemas.openxmlformats.org/officeDocument/2006/relationships/image" Id="rId194"/><Relationship Target="media/document_image_rId195.jpeg" Type="http://schemas.openxmlformats.org/officeDocument/2006/relationships/image" Id="rId195"/><Relationship Target="media/document_image_rId196.jpeg" Type="http://schemas.openxmlformats.org/officeDocument/2006/relationships/image" Id="rId196"/><Relationship Target="media/document_image_rId197.jpeg" Type="http://schemas.openxmlformats.org/officeDocument/2006/relationships/image" Id="rId197"/><Relationship Target="media/document_image_rId198.jpeg" Type="http://schemas.openxmlformats.org/officeDocument/2006/relationships/image" Id="rId198"/><Relationship Target="media/document_image_rId199.jpeg" Type="http://schemas.openxmlformats.org/officeDocument/2006/relationships/image" Id="rId199"/><Relationship Target="media/document_image_rId200.jpeg" Type="http://schemas.openxmlformats.org/officeDocument/2006/relationships/image" Id="rId200"/><Relationship Target="media/document_image_rId201.jpeg" Type="http://schemas.openxmlformats.org/officeDocument/2006/relationships/image" Id="rId201"/><Relationship Target="media/document_image_rId202.jpeg" Type="http://schemas.openxmlformats.org/officeDocument/2006/relationships/image" Id="rId202"/><Relationship Target="media/document_image_rId203.jpeg" Type="http://schemas.openxmlformats.org/officeDocument/2006/relationships/image" Id="rId203"/><Relationship Target="media/document_image_rId204.jpeg" Type="http://schemas.openxmlformats.org/officeDocument/2006/relationships/image" Id="rId204"/><Relationship Target="media/document_image_rId205.jpeg" Type="http://schemas.openxmlformats.org/officeDocument/2006/relationships/image" Id="rId205"/><Relationship Target="media/document_image_rId206.jpeg" Type="http://schemas.openxmlformats.org/officeDocument/2006/relationships/image" Id="rId206"/><Relationship Target="media/document_image_rId207.jpeg" Type="http://schemas.openxmlformats.org/officeDocument/2006/relationships/image" Id="rId207"/><Relationship Target="media/document_image_rId208.jpeg" Type="http://schemas.openxmlformats.org/officeDocument/2006/relationships/image" Id="rId208"/><Relationship Target="media/document_image_rId209.jpeg" Type="http://schemas.openxmlformats.org/officeDocument/2006/relationships/image" Id="rId209"/><Relationship Target="media/document_image_rId210.jpeg" Type="http://schemas.openxmlformats.org/officeDocument/2006/relationships/image" Id="rId210"/><Relationship Target="media/document_image_rId211.jpeg" Type="http://schemas.openxmlformats.org/officeDocument/2006/relationships/image" Id="rId211"/><Relationship Target="media/document_image_rId212.jpeg" Type="http://schemas.openxmlformats.org/officeDocument/2006/relationships/image" Id="rId212"/><Relationship Target="media/document_image_rId213.jpeg" Type="http://schemas.openxmlformats.org/officeDocument/2006/relationships/image" Id="rId213"/><Relationship Target="media/document_image_rId214.jpeg" Type="http://schemas.openxmlformats.org/officeDocument/2006/relationships/image" Id="rId214"/><Relationship Target="media/document_image_rId215.jpeg" Type="http://schemas.openxmlformats.org/officeDocument/2006/relationships/image" Id="rId215"/><Relationship Target="media/document_image_rId216.jpeg" Type="http://schemas.openxmlformats.org/officeDocument/2006/relationships/image" Id="rId216"/><Relationship Target="media/document_image_rId217.jpeg" Type="http://schemas.openxmlformats.org/officeDocument/2006/relationships/image" Id="rId217"/><Relationship Target="media/document_image_rId218.jpeg" Type="http://schemas.openxmlformats.org/officeDocument/2006/relationships/image" Id="rId218"/><Relationship Target="media/document_image_rId219.jpeg" Type="http://schemas.openxmlformats.org/officeDocument/2006/relationships/image" Id="rId219"/><Relationship Target="media/document_image_rId220.jpeg" Type="http://schemas.openxmlformats.org/officeDocument/2006/relationships/image" Id="rId220"/><Relationship Target="media/document_image_rId221.jpeg" Type="http://schemas.openxmlformats.org/officeDocument/2006/relationships/image" Id="rId221"/><Relationship Target="media/document_image_rId222.jpeg" Type="http://schemas.openxmlformats.org/officeDocument/2006/relationships/image" Id="rId222"/><Relationship Target="media/document_image_rId223.jpeg" Type="http://schemas.openxmlformats.org/officeDocument/2006/relationships/image" Id="rId223"/><Relationship Target="media/document_image_rId224.jpeg" Type="http://schemas.openxmlformats.org/officeDocument/2006/relationships/image" Id="rId224"/><Relationship Target="media/document_image_rId225.jpeg" Type="http://schemas.openxmlformats.org/officeDocument/2006/relationships/image" Id="rId225"/><Relationship Target="media/document_image_rId226.jpeg" Type="http://schemas.openxmlformats.org/officeDocument/2006/relationships/image" Id="rId226"/><Relationship Target="media/document_image_rId227.jpeg" Type="http://schemas.openxmlformats.org/officeDocument/2006/relationships/image" Id="rId227"/><Relationship Target="media/document_image_rId228.jpeg" Type="http://schemas.openxmlformats.org/officeDocument/2006/relationships/image" Id="rId228"/><Relationship Target="media/document_image_rId229.jpeg" Type="http://schemas.openxmlformats.org/officeDocument/2006/relationships/image" Id="rId229"/><Relationship Target="media/document_image_rId230.jpeg" Type="http://schemas.openxmlformats.org/officeDocument/2006/relationships/image" Id="rId230"/><Relationship Target="media/document_image_rId231.jpeg" Type="http://schemas.openxmlformats.org/officeDocument/2006/relationships/image" Id="rId231"/><Relationship Target="media/document_image_rId232.jpeg" Type="http://schemas.openxmlformats.org/officeDocument/2006/relationships/image" Id="rId232"/><Relationship Target="media/document_image_rId233.jpeg" Type="http://schemas.openxmlformats.org/officeDocument/2006/relationships/image" Id="rId233"/><Relationship Target="media/document_image_rId234.jpeg" Type="http://schemas.openxmlformats.org/officeDocument/2006/relationships/image" Id="rId234"/><Relationship Target="media/document_image_rId235.jpeg" Type="http://schemas.openxmlformats.org/officeDocument/2006/relationships/image" Id="rId235"/><Relationship Target="media/document_image_rId236.jpeg" Type="http://schemas.openxmlformats.org/officeDocument/2006/relationships/image" Id="rId236"/><Relationship Target="media/document_image_rId237.jpeg" Type="http://schemas.openxmlformats.org/officeDocument/2006/relationships/image" Id="rId237"/><Relationship Target="media/document_image_rId238.jpeg" Type="http://schemas.openxmlformats.org/officeDocument/2006/relationships/image" Id="rId238"/><Relationship Target="media/document_image_rId239.jpeg" Type="http://schemas.openxmlformats.org/officeDocument/2006/relationships/image" Id="rId239"/><Relationship Target="media/document_image_rId240.jpeg" Type="http://schemas.openxmlformats.org/officeDocument/2006/relationships/image" Id="rId240"/><Relationship Target="media/document_image_rId241.jpeg" Type="http://schemas.openxmlformats.org/officeDocument/2006/relationships/image" Id="rId241"/><Relationship Target="media/document_image_rId242.jpeg" Type="http://schemas.openxmlformats.org/officeDocument/2006/relationships/image" Id="rId242"/><Relationship Target="media/document_image_rId243.jpeg" Type="http://schemas.openxmlformats.org/officeDocument/2006/relationships/image" Id="rId243"/><Relationship Target="media/document_image_rId244.jpeg" Type="http://schemas.openxmlformats.org/officeDocument/2006/relationships/image" Id="rId244"/><Relationship Target="media/document_image_rId245.jpeg" Type="http://schemas.openxmlformats.org/officeDocument/2006/relationships/image" Id="rId245"/><Relationship Target="media/document_image_rId246.jpeg" Type="http://schemas.openxmlformats.org/officeDocument/2006/relationships/image" Id="rId246"/><Relationship Target="media/document_image_rId247.jpeg" Type="http://schemas.openxmlformats.org/officeDocument/2006/relationships/image" Id="rId247"/><Relationship Target="media/document_image_rId248.jpeg" Type="http://schemas.openxmlformats.org/officeDocument/2006/relationships/image" Id="rId248"/><Relationship Target="media/document_image_rId249.jpeg" Type="http://schemas.openxmlformats.org/officeDocument/2006/relationships/image" Id="rId249"/><Relationship Target="media/document_image_rId250.jpeg" Type="http://schemas.openxmlformats.org/officeDocument/2006/relationships/image" Id="rId250"/><Relationship Target="media/document_image_rId251.jpeg" Type="http://schemas.openxmlformats.org/officeDocument/2006/relationships/image" Id="rId251"/><Relationship Target="media/document_image_rId252.jpeg" Type="http://schemas.openxmlformats.org/officeDocument/2006/relationships/image" Id="rId252"/><Relationship Target="media/document_image_rId253.jpeg" Type="http://schemas.openxmlformats.org/officeDocument/2006/relationships/image" Id="rId253"/><Relationship Target="media/document_image_rId254.jpeg" Type="http://schemas.openxmlformats.org/officeDocument/2006/relationships/image" Id="rId254"/><Relationship Target="media/document_image_rId255.jpeg" Type="http://schemas.openxmlformats.org/officeDocument/2006/relationships/image" Id="rId255"/><Relationship Target="media/document_image_rId256.jpeg" Type="http://schemas.openxmlformats.org/officeDocument/2006/relationships/image" Id="rId256"/><Relationship Target="media/document_image_rId257.jpeg" Type="http://schemas.openxmlformats.org/officeDocument/2006/relationships/image" Id="rId257"/><Relationship Target="media/document_image_rId258.jpeg" Type="http://schemas.openxmlformats.org/officeDocument/2006/relationships/image" Id="rId258"/><Relationship Target="media/document_image_rId259.jpeg" Type="http://schemas.openxmlformats.org/officeDocument/2006/relationships/image" Id="rId259"/><Relationship Target="media/document_image_rId260.jpeg" Type="http://schemas.openxmlformats.org/officeDocument/2006/relationships/image" Id="rId260"/><Relationship Target="media/document_image_rId261.jpeg" Type="http://schemas.openxmlformats.org/officeDocument/2006/relationships/image" Id="rId261"/><Relationship Target="media/document_image_rId262.jpeg" Type="http://schemas.openxmlformats.org/officeDocument/2006/relationships/image" Id="rId262"/><Relationship Target="media/document_image_rId263.jpeg" Type="http://schemas.openxmlformats.org/officeDocument/2006/relationships/image" Id="rId263"/><Relationship Target="media/document_image_rId264.jpeg" Type="http://schemas.openxmlformats.org/officeDocument/2006/relationships/image" Id="rId264"/><Relationship Target="media/document_image_rId265.jpeg" Type="http://schemas.openxmlformats.org/officeDocument/2006/relationships/image" Id="rId265"/><Relationship Target="media/document_image_rId266.jpeg" Type="http://schemas.openxmlformats.org/officeDocument/2006/relationships/image" Id="rId266"/><Relationship Target="media/document_image_rId267.jpeg" Type="http://schemas.openxmlformats.org/officeDocument/2006/relationships/image" Id="rId267"/><Relationship Target="media/document_image_rId268.jpeg" Type="http://schemas.openxmlformats.org/officeDocument/2006/relationships/image" Id="rId268"/><Relationship Target="media/document_image_rId269.jpeg" Type="http://schemas.openxmlformats.org/officeDocument/2006/relationships/image" Id="rId269"/><Relationship Target="media/document_image_rId270.jpeg" Type="http://schemas.openxmlformats.org/officeDocument/2006/relationships/image" Id="rId270"/><Relationship Target="media/document_image_rId271.jpeg" Type="http://schemas.openxmlformats.org/officeDocument/2006/relationships/image" Id="rId271"/><Relationship Target="media/document_image_rId272.jpeg" Type="http://schemas.openxmlformats.org/officeDocument/2006/relationships/image" Id="rId272"/><Relationship Target="header.xml" Type="http://schemas.openxmlformats.org/officeDocument/2006/relationships/header" Id="rId27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