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92d6" w14:textId="5ca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июля 2020 года № 271. Зарегистрировано Департаментом юстиции Актюбинской области 17 июля 2020 года № 7311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высшего и (или) послевузовского образования, а также на дошкольное воспитание и обучение, среднее образование", зарегистрированным в Реестре государственной регистрации нормативных правовых актов № 13418,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16 июля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004"/>
        <w:gridCol w:w="2005"/>
        <w:gridCol w:w="3193"/>
        <w:gridCol w:w="2326"/>
        <w:gridCol w:w="232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 подготовки высшего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/0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/15 375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