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0822" w14:textId="2670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областного маслихата от 11 декабря 2019 года № 473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26 февраля 2020 года № 508. Зарегистрировано Департаментом юстиции Актюбинской области 28 февраля 2020 года № 6833.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2019 года № 473 "Об областном бюджете на 2020-2022 годы" (зарегистрированное в Реестре государственной регистрации нормативных правовых актов за № 6565, опубликованное 20 декабря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"223 174 852,5" заменить цифрами "223 536 274,3",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"3 092 139" заменить цифрами "4 092 139";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"179 031 758,5" заменить цифрами "178 393 180,3";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"227 687 354,3" заменить цифрами "230 052 380,4";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(профицит)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"-7 220 406,6" заменить цифрами "-9 224 010,9";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"7 220 406,6" заменить цифрами "9 224 010,9";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"12 501,7" заменить цифрами "2 016 106";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предоставление жилищных сертификатов, как социальную поддержку;".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областного маслихата от 26 февраля 2020 года № 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областного маслихата от 11 декабря 2019 года № 473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821"/>
        <w:gridCol w:w="529"/>
        <w:gridCol w:w="6808"/>
        <w:gridCol w:w="3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223 536 274,3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41 050 955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16 208 483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144 157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16 064 326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14 994 379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14 994 379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9 848 093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9 848 093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4 092 139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3 032 690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3 032 690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178 393 180,3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2 227 540,3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2 227 540,3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176 165 640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176 165 640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462"/>
        <w:gridCol w:w="974"/>
        <w:gridCol w:w="974"/>
        <w:gridCol w:w="6017"/>
        <w:gridCol w:w="31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3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230 052 380,4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2 146 559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1 381 124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1 130 710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840 888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444 086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1 019 164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249 487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769 677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63 881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506 211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143 523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8 024 610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8 024 610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8 024 610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6 252 728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1 769 752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58 323 948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6 833 503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2 927 667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1 956 910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970 757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1 892 324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1 516 607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2 013 512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1 913 512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8 788 598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8 256 598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8 256 598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2 005 234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40 225 977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40 225 977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693 699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311 212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1 862 974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36 600 533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10 377 727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6 159 737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756 444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171 146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289 943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167 974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5 403 293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5 403 293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1 685 251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2 470 195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2 470 195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2 091 425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9 957 938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1 224 246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938 725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7 610 076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7 503 485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130 889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7 274 816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78 474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16 115 501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4 117 519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11 997 982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11 980 621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123 265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1 723 482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5 788 358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282 986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3 531 530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12 868 227,3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1 967 284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1 964 625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662 877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953 804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6 454 149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5 570 412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4 729 070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741 305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1 079 222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79 217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192 728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3 356 308,3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1 036 767,3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579 200,3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379 749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240 791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76 231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 внешних связей 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1 928 973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информатизации и внешних связей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услуг в сфере информатизации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1 882 786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1 840 171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700 999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1 139 172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16 822 478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12 813 119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12 485 687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3 091 438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5 952 059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1 363 213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582 118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2 678 440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2 474 480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17 011 719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17 011 719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16 953 508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1 011 600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15 840 039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58 211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25 553 551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12 919 007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4 681 625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792 870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7 444 512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12 634 544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12 634 544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330 055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7 460 286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4 775 515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7 862 296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2 757 427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2 509 680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2 144 233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247 747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5 104 869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1 728 158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1 728 158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205 864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882 862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1 426 716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42 097 042,1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42 097 042,1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42 097 042,1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787 787,3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2 707 904,8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12 820 897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95 795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4 808 990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3 721 229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1 087 761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2408"/>
        <w:gridCol w:w="63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10 112 992,2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10 112 992,2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10 112 990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6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72"/>
        <w:gridCol w:w="872"/>
        <w:gridCol w:w="872"/>
        <w:gridCol w:w="3506"/>
        <w:gridCol w:w="53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5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-9 224 010,9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9 224 010,9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12 820 897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12 820 897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7 000 000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2695"/>
        <w:gridCol w:w="4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группа</w:t>
            </w:r>
          </w:p>
        </w:tc>
        <w:tc>
          <w:tcPr>
            <w:tcW w:w="4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5 612 992,1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1 112 990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4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599"/>
        <w:gridCol w:w="1030"/>
        <w:gridCol w:w="3608"/>
        <w:gridCol w:w="5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