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4b64" w14:textId="dfd4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2019 года № 6С-52/1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ноября 2020 года № 6С-68/1. Зарегистрировано Департаментом юстиции Акмолинской области 30 ноября 2020 года № 8191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2020-2022 годы" от 24 декабря 2019 года № 6С-52/1 (зарегистрировано в Реестре государственной регистрации нормативных правовых актов № 7611,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15728977,0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2548201,2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145993,0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13006312,0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19478155,6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79819,3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99204,3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33875,0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-3862872,9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3862872,9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120975,9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LXVІІІ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15728977,0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835364,0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13006312,0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12745680,5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19478155,6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7866648,5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7866521,2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7156177,5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4396651,5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621320,4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69936,8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2490409,9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2490409,9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1790710,9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-3862872,9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1"/>
        <w:gridCol w:w="4209"/>
      </w:tblGrid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537179,5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94325,9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текущего ремонта объектов водоснабжения в селе Карашилик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текущее содержание дорог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приобретение спецтехники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внутрипоселковых дорог поселка Бурабай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