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d9387" w14:textId="f2d93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в Бурабайском районе на 2021 год</w:t>
      </w:r>
    </w:p>
    <w:p>
      <w:pPr>
        <w:spacing w:after="0"/>
        <w:ind w:left="0"/>
        <w:jc w:val="both"/>
      </w:pPr>
      <w:r>
        <w:rPr>
          <w:rFonts w:ascii="Times New Roman"/>
          <w:b w:val="false"/>
          <w:i w:val="false"/>
          <w:color w:val="000000"/>
          <w:sz w:val="28"/>
        </w:rPr>
        <w:t>Постановление акимата Бурабайского района Акмолинской области от 30 октября 2020 года № а-10/421. Зарегистрировано Департаментом юстиции Акмолинской области 3 ноября 2020 года № 8133</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18 Уголовно-исполнительного кодекса Республики Казахстан от 5 июля 2014 года, </w:t>
      </w:r>
      <w:r>
        <w:rPr>
          <w:rFonts w:ascii="Times New Roman"/>
          <w:b w:val="false"/>
          <w:i w:val="false"/>
          <w:color w:val="000000"/>
          <w:sz w:val="28"/>
        </w:rPr>
        <w:t>подпунктами 7), 8), 9)</w:t>
      </w:r>
      <w:r>
        <w:rPr>
          <w:rFonts w:ascii="Times New Roman"/>
          <w:b w:val="false"/>
          <w:i w:val="false"/>
          <w:color w:val="000000"/>
          <w:sz w:val="28"/>
        </w:rPr>
        <w:t xml:space="preserve"> статьи 9, </w:t>
      </w:r>
      <w:r>
        <w:rPr>
          <w:rFonts w:ascii="Times New Roman"/>
          <w:b w:val="false"/>
          <w:i w:val="false"/>
          <w:color w:val="000000"/>
          <w:sz w:val="28"/>
        </w:rPr>
        <w:t>подпунктами 2), 3), 4)</w:t>
      </w:r>
      <w:r>
        <w:rPr>
          <w:rFonts w:ascii="Times New Roman"/>
          <w:b w:val="false"/>
          <w:i w:val="false"/>
          <w:color w:val="000000"/>
          <w:sz w:val="28"/>
        </w:rPr>
        <w:t xml:space="preserve"> статьи 27 Закона Республики Казахстан от 6 апреля 2016 года "О занятости населения",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 в Реестре государственной регистрации нормативных правовых актов № 13898), акимат Бурабайского района ПОСТАНОВЛЯЕТ:</w:t>
      </w:r>
    </w:p>
    <w:bookmarkEnd w:id="0"/>
    <w:bookmarkStart w:name="z2" w:id="1"/>
    <w:p>
      <w:pPr>
        <w:spacing w:after="0"/>
        <w:ind w:left="0"/>
        <w:jc w:val="both"/>
      </w:pPr>
      <w:r>
        <w:rPr>
          <w:rFonts w:ascii="Times New Roman"/>
          <w:b w:val="false"/>
          <w:i w:val="false"/>
          <w:color w:val="000000"/>
          <w:sz w:val="28"/>
        </w:rPr>
        <w:t xml:space="preserve">
      1. Установить квоту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в Бурабайском районе на 2021 год,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1"/>
    <w:bookmarkStart w:name="z3" w:id="2"/>
    <w:p>
      <w:pPr>
        <w:spacing w:after="0"/>
        <w:ind w:left="0"/>
        <w:jc w:val="both"/>
      </w:pPr>
      <w:r>
        <w:rPr>
          <w:rFonts w:ascii="Times New Roman"/>
          <w:b w:val="false"/>
          <w:i w:val="false"/>
          <w:color w:val="000000"/>
          <w:sz w:val="28"/>
        </w:rPr>
        <w:t xml:space="preserve">
      2. Установить квоту рабочих мест для трудоустройства лиц, освобожденных из мест лишения свободы в Бурабайском районе на 2021 год,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End w:id="2"/>
    <w:bookmarkStart w:name="z4" w:id="3"/>
    <w:p>
      <w:pPr>
        <w:spacing w:after="0"/>
        <w:ind w:left="0"/>
        <w:jc w:val="both"/>
      </w:pPr>
      <w:r>
        <w:rPr>
          <w:rFonts w:ascii="Times New Roman"/>
          <w:b w:val="false"/>
          <w:i w:val="false"/>
          <w:color w:val="000000"/>
          <w:sz w:val="28"/>
        </w:rPr>
        <w:t xml:space="preserve">
      3. Установить квоту рабочих мест для трудоустройства лиц, состоящих на учете службы пробации в Бурабайском районе на 2021 год,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p>
    <w:bookmarkEnd w:id="3"/>
    <w:bookmarkStart w:name="z5" w:id="4"/>
    <w:p>
      <w:pPr>
        <w:spacing w:after="0"/>
        <w:ind w:left="0"/>
        <w:jc w:val="both"/>
      </w:pPr>
      <w:r>
        <w:rPr>
          <w:rFonts w:ascii="Times New Roman"/>
          <w:b w:val="false"/>
          <w:i w:val="false"/>
          <w:color w:val="000000"/>
          <w:sz w:val="28"/>
        </w:rPr>
        <w:t>
      4. Контроль за исполнением настоящего постановления возложить на заместителя акима Бурабайского района Нурпанову М.Б.</w:t>
      </w:r>
    </w:p>
    <w:bookmarkEnd w:id="4"/>
    <w:bookmarkStart w:name="z6" w:id="5"/>
    <w:p>
      <w:pPr>
        <w:spacing w:after="0"/>
        <w:ind w:left="0"/>
        <w:jc w:val="both"/>
      </w:pPr>
      <w:r>
        <w:rPr>
          <w:rFonts w:ascii="Times New Roman"/>
          <w:b w:val="false"/>
          <w:i w:val="false"/>
          <w:color w:val="000000"/>
          <w:sz w:val="28"/>
        </w:rPr>
        <w:t>
      5.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Бурабайского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А.Муздыбаев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акимата</w:t>
            </w:r>
            <w:r>
              <w:br/>
            </w:r>
            <w:r>
              <w:rPr>
                <w:rFonts w:ascii="Times New Roman"/>
                <w:b w:val="false"/>
                <w:i w:val="false"/>
                <w:color w:val="000000"/>
                <w:sz w:val="20"/>
              </w:rPr>
              <w:t>Бурабайского района</w:t>
            </w:r>
            <w:r>
              <w:br/>
            </w:r>
            <w:r>
              <w:rPr>
                <w:rFonts w:ascii="Times New Roman"/>
                <w:b w:val="false"/>
                <w:i w:val="false"/>
                <w:color w:val="000000"/>
                <w:sz w:val="20"/>
              </w:rPr>
              <w:t>от 30 октября 2020 года</w:t>
            </w:r>
            <w:r>
              <w:br/>
            </w:r>
            <w:r>
              <w:rPr>
                <w:rFonts w:ascii="Times New Roman"/>
                <w:b w:val="false"/>
                <w:i w:val="false"/>
                <w:color w:val="000000"/>
                <w:sz w:val="20"/>
              </w:rPr>
              <w:t>№ а-10/421</w:t>
            </w:r>
          </w:p>
        </w:tc>
      </w:tr>
    </w:tbl>
    <w:bookmarkStart w:name="z8" w:id="6"/>
    <w:p>
      <w:pPr>
        <w:spacing w:after="0"/>
        <w:ind w:left="0"/>
        <w:jc w:val="left"/>
      </w:pPr>
      <w:r>
        <w:rPr>
          <w:rFonts w:ascii="Times New Roman"/>
          <w:b/>
          <w:i w:val="false"/>
          <w:color w:val="000000"/>
        </w:rPr>
        <w:t xml:space="preserve"> Квота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в Бурабайском районе на 2021 год</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7815"/>
        <w:gridCol w:w="1587"/>
        <w:gridCol w:w="2145"/>
      </w:tblGrid>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организации</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Списочная численность работников</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Размер квоты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"Высший педагогический колледж, город Щучинск" при управлении образования Акмолинской области</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"ECM INVEST (ИэСэМ ИНВЕСТ)"</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акимата</w:t>
            </w:r>
            <w:r>
              <w:br/>
            </w:r>
            <w:r>
              <w:rPr>
                <w:rFonts w:ascii="Times New Roman"/>
                <w:b w:val="false"/>
                <w:i w:val="false"/>
                <w:color w:val="000000"/>
                <w:sz w:val="20"/>
              </w:rPr>
              <w:t>Бурабайского района</w:t>
            </w:r>
            <w:r>
              <w:br/>
            </w:r>
            <w:r>
              <w:rPr>
                <w:rFonts w:ascii="Times New Roman"/>
                <w:b w:val="false"/>
                <w:i w:val="false"/>
                <w:color w:val="000000"/>
                <w:sz w:val="20"/>
              </w:rPr>
              <w:t>от 30 октября 2020 года</w:t>
            </w:r>
            <w:r>
              <w:br/>
            </w:r>
            <w:r>
              <w:rPr>
                <w:rFonts w:ascii="Times New Roman"/>
                <w:b w:val="false"/>
                <w:i w:val="false"/>
                <w:color w:val="000000"/>
                <w:sz w:val="20"/>
              </w:rPr>
              <w:t>№ а-10/421</w:t>
            </w:r>
          </w:p>
        </w:tc>
      </w:tr>
    </w:tbl>
    <w:bookmarkStart w:name="z10" w:id="7"/>
    <w:p>
      <w:pPr>
        <w:spacing w:after="0"/>
        <w:ind w:left="0"/>
        <w:jc w:val="left"/>
      </w:pPr>
      <w:r>
        <w:rPr>
          <w:rFonts w:ascii="Times New Roman"/>
          <w:b/>
          <w:i w:val="false"/>
          <w:color w:val="000000"/>
        </w:rPr>
        <w:t xml:space="preserve"> Квота рабочих мест для трудоустройства лиц, освобожденных из мест лишения свободы в Бурабайском районе на 2021 год</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9"/>
        <w:gridCol w:w="6646"/>
        <w:gridCol w:w="2001"/>
        <w:gridCol w:w="2704"/>
      </w:tblGrid>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6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организации</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Списочная численность работников</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Размер квоты (%)</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товарищества с ограниченной ответственностью "АЗИЯКОТЛОМАШ" в городе Щучинск</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"Бурабай жылу" при отделе жилищно - коммунального хозяйства и жилищной инспекции Бурабайского района</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 акимата</w:t>
            </w:r>
            <w:r>
              <w:br/>
            </w:r>
            <w:r>
              <w:rPr>
                <w:rFonts w:ascii="Times New Roman"/>
                <w:b w:val="false"/>
                <w:i w:val="false"/>
                <w:color w:val="000000"/>
                <w:sz w:val="20"/>
              </w:rPr>
              <w:t>Бурабайского района</w:t>
            </w:r>
            <w:r>
              <w:br/>
            </w:r>
            <w:r>
              <w:rPr>
                <w:rFonts w:ascii="Times New Roman"/>
                <w:b w:val="false"/>
                <w:i w:val="false"/>
                <w:color w:val="000000"/>
                <w:sz w:val="20"/>
              </w:rPr>
              <w:t>от 30 октября 2020 года</w:t>
            </w:r>
            <w:r>
              <w:br/>
            </w:r>
            <w:r>
              <w:rPr>
                <w:rFonts w:ascii="Times New Roman"/>
                <w:b w:val="false"/>
                <w:i w:val="false"/>
                <w:color w:val="000000"/>
                <w:sz w:val="20"/>
              </w:rPr>
              <w:t>№ а-10/421</w:t>
            </w:r>
          </w:p>
        </w:tc>
      </w:tr>
    </w:tbl>
    <w:bookmarkStart w:name="z12" w:id="8"/>
    <w:p>
      <w:pPr>
        <w:spacing w:after="0"/>
        <w:ind w:left="0"/>
        <w:jc w:val="left"/>
      </w:pPr>
      <w:r>
        <w:rPr>
          <w:rFonts w:ascii="Times New Roman"/>
          <w:b/>
          <w:i w:val="false"/>
          <w:color w:val="000000"/>
        </w:rPr>
        <w:t xml:space="preserve"> Квота рабочих мест для трудоустройства лиц, состоящих на учете службы пробации в Бурабайском районе на 2021 год</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9"/>
        <w:gridCol w:w="6765"/>
        <w:gridCol w:w="1959"/>
        <w:gridCol w:w="2647"/>
      </w:tblGrid>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организации</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Списочная численность работников</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Размер квоты</w:t>
            </w:r>
            <w:r>
              <w:rPr>
                <w:rFonts w:ascii="Times New Roman"/>
                <w:b w:val="false"/>
                <w:i w:val="false"/>
                <w:color w:val="000000"/>
                <w:sz w:val="20"/>
              </w:rPr>
              <w:t xml:space="preserve"> </w:t>
            </w:r>
            <w:r>
              <w:rPr>
                <w:rFonts w:ascii="Times New Roman"/>
                <w:b/>
                <w:i w:val="false"/>
                <w:color w:val="000000"/>
                <w:sz w:val="20"/>
              </w:rPr>
              <w:t>(%)</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"Отдел городского хозяйства города Щучинска Бурабайского района"</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"Бурабай Су Арнасы" при отделе жилищно - коммунального хозяйства и жилищной инспекции Бурабайского района</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"ЭкоСервис Бурабай"</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