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7872" w14:textId="5e77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2019 года № 6С-52/1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сентября 2020 года № 6С-66/1. Зарегистрировано Департаментом юстиции Акмолинской области 5 октября 2020 года № 8058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2020-2022 годы" от 24 декабря 2019 года № 6С-52/1 (зарегистрировано в Реестре государственной регистрации нормативных правовых актов № 7611, опубликовано 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15848007,1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2839130,0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12867432,1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19676957,8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22285,0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33875,0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- 3885110,7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3885110,7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LXVІ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15848007,1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12867432,1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12715848,6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12715848,6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304"/>
        <w:gridCol w:w="1304"/>
        <w:gridCol w:w="5199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19679657,8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255174,1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114545,5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7731487,8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7731360,5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5456837,5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1029915,0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860870,3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791594,9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135755,1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7304377,0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4386719,5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2629957,5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бесперебойного теплоснабжения малых городов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444175,7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192989,2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70520,4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2592620,5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2592620,5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1881693,4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292044,7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-3885110,7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3595"/>
      </w:tblGrid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12339694,5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8589883,6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3852270,2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1540462,9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школьных автобусов для объектов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529346,6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632424,1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Республике Казахстан и работодателям, оказывающим содействие в переселении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 технической базы для дома культуры села Окжетпес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840852,8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инфраструктуры, капитальный ремонт автомобильной дороги "Бурабай-Катарколь" 0-20 км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 Акмолинской области от пересечения с автодорогой Щучинск-Бурабай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средний ремонт автомобильной дороги "Щучинск-Николаевка" 0-62,8 (62,8)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740737,2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и недвижимого имущества для государственных надобностей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Щучинска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поселка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и села Окжетпес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детальной планировки на площади 50 га в поселке Бурабай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города Щучинска на площади 200 га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4737613,4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4417135,1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(4 очередь), (93,08 км)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С.Сейфуллина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Амангельды, Канай Би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Мичурина, Морозова, Уалиханова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Трудовая, Коммунистическая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имени Абылайхана" в селе Кызылагаш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266696,0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и благоустройство к пятиэтажному 45-ти квартирному жилому дому по адресу: Акмолинская область, город Щучинск, улица Ботаническая, участок №8 Д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заключением экспертизы, реконструкция водопроводных сетей в селе Наурызбай батыра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пятиэтажного 60 квартирного жилого дома по адресу микрорайон "Заречный" 1-я линия, участок 101Б,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экспертизы проекта "Строительство пятиэтажного 50 квартирного жилого дома по адресу улица Канай Би (позиция №3), город Щучинск, Акмолинской области"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развития дорожной-сети поселка Бурабай (III очередь) Автомобильные дороги. Улица 1-линия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(Строительство и реконструкция) развития дорожной сети поселка Бурабай, по улице Жумабаева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Щучинска Бурабайского района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учреждения на праве хозяйственного ведения "Бурабай Су Арнасы"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учреждения на праве хозяйственного ведения "Бурабай Тазалык"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ограждения мусульманского и православного кладбища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3749810,9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41670,0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1222424,2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608292,8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614131,4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84472,3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1398659,5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1341125,2</w:t>
            </w:r>
          </w:p>
        </w:tc>
      </w:tr>
      <w:tr>
        <w:trPr>
          <w:trHeight w:val="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6С-52/1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1"/>
        <w:gridCol w:w="4209"/>
      </w:tblGrid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650185,5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592651,2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и села Окжетпес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424598,3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5755,5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(4,3 км) в селе Кызылагаш Бурабайского района в рамках проекта "Ауыл-Ел бесігі"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текущего ремонта объектов водоснабжения в селе Карашилик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текущее содержание дорог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Веденовского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Успеноюрьевского сельского округа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приобретение спецтехники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  <w:tr>
        <w:trPr>
          <w:trHeight w:val="30" w:hRule="atLeast"/>
        </w:trPr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внутрипоселковых дорог поселка Бурабай 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