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f56" w14:textId="868b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июля 2020 года № 6С-64/1. Зарегистрировано Департаментом юстиции Акмолинской области 3 августа 2020 года № 7979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15735955,8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12755381,8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20347298,3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96274,4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115659,4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- 4707616,9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4707616,9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LXIV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15735955,8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12755381,8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12603798,3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20347298,3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7613060,9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7612933,6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5340713,6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927220,9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4386719,5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2748556,5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485178,1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-4707616,9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5"/>
        <w:gridCol w:w="3715"/>
      </w:tblGrid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13057339,4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8477833,3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3740219,9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1423229,9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 классов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24747,3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529346,6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624200,1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853297,5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км 0-20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района, Акмолинской области от пересечения с автодорогой Щучинск-Бурабай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средний ремонт автомобильной дороги "Щучинск-Николаевка" 0-62,8 (62,8)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740737,2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Щучинска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58586,2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проекта детальной планировки на площади 50 га в поселке Бурабай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города Щучинск на площади 200 га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4737613,4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4417135,1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км)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 по улицам Амангельды, Шоссейная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Уалиханова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 8Д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экспертизы, реконструкция водопроводных сетей в селе Наурызбай батыра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Заречный, 1-я линия, участок 101Б,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 3), город Щучинск, Акмолинской области"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 сети поселка Бурабай (III очередь) Автомобильные дороги. Улица 1-линия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Щучинска Бурабайского района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учреждения на праве хозяйственного ведения "Бурабай Тазалык"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ограждения мусульманского и православного кладбища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4579506,1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1353146,8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744854,0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2056086,1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1984168,2</w:t>
            </w:r>
          </w:p>
        </w:tc>
      </w:tr>
      <w:tr>
        <w:trPr>
          <w:trHeight w:val="30" w:hRule="atLeast"/>
        </w:trPr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687091,2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442375,7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