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b02f" w14:textId="ac8b0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24 декабря 2019 года № 6С-52/1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25 февраля 2020 года № 6С-56/1. Зарегистрировано Департаментом юстиции Акмолинской области 28 февраля 2020 года № 7704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районном бюджете на 2020-2022 годы" от 24 декабря 2019 года № 6С-52/1 (зарегистрировано в Реестре государственной регистрации нормативных правовых актов № 7611, опубликовано 8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годы, согласно приложениям 1, 2 и 3 к настоящему решению,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15091349,0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2839130,0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24844,0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116600,0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12110775,0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15244964,7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25193,0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43741,0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18548,0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- 178808,7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178808,7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LVІ (внеочередной)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Бурабайского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6С-52/1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15091349,0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2839130,0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1647934,0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1647934,0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940566,0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940566,0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12110775,0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151071,0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151071,0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11959704,0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11959704,0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1304"/>
        <w:gridCol w:w="1304"/>
        <w:gridCol w:w="5199"/>
        <w:gridCol w:w="35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15244964,7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363991,0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6536396,0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6536396,0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5280978,0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581171,0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574188,0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5836497,7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906472,7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562024,0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4930025,0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840039,0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3990960,0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488596,0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322791,0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210183,0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1024634,0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1024634,0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350277,0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428149,0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-178808,7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178808,7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