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9ac1" w14:textId="d899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Шортандинском районе на 2021 год</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30 октября 2020 года № А-10/262. Зарегистрировано Департаментом юстиции Акмолинской области 30 октября 2020 года № 8111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Шортандинском районе на 2021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Мухамедина Е.К.</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Шортандинского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30 октября 2020 года</w:t>
            </w:r>
            <w:r>
              <w:br/>
            </w:r>
            <w:r>
              <w:rPr>
                <w:rFonts w:ascii="Times New Roman"/>
                <w:b w:val="false"/>
                <w:i w:val="false"/>
                <w:color w:val="000000"/>
                <w:sz w:val="20"/>
              </w:rPr>
              <w:t>№ А-10/262</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Шортандинском районе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4326"/>
        <w:gridCol w:w="3223"/>
        <w:gridCol w:w="3223"/>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"Жер-Ана"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