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5729" w14:textId="3875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24 декабря 2019 года № С-51/2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10 апреля 2020 года № С-54/2. Зарегистрировано Департаментом юстиции Акмолинской области 10 апреля 2020 года № 7800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Шортандинский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районном бюджете на 2020-2022 годы" от 24 декабря 2019 года № С-51/2 (зарегистрировано в Реестре государственной регистрации нормативных правовых актов № 7620,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5 580 334,9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902 728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4 626 746,9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5 644 370,7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44 151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(-108 186,8)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108 186,8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2020 год погашение основного долга по бюджетным кредитам, выделенных для реализации мер социальной поддержки специалистов в сумме 55 262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А.Фурта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4"/>
        <w:gridCol w:w="1194"/>
        <w:gridCol w:w="5236"/>
        <w:gridCol w:w="2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5580334,9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4626746,9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4626530,7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4626530,7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5644370,7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258384,2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140522,6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13832,6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3432084,9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2523644,7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2495829,8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2394936,3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100893,5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208844,7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24594,7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433079,1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56053,8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53457,8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336457,3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336426,3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41750,7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366076,4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Нур-Султана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72734,3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72734,3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-108186,8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2020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8"/>
        <w:gridCol w:w="4152"/>
      </w:tblGrid>
      <w:tr>
        <w:trPr>
          <w:trHeight w:val="30" w:hRule="atLeast"/>
        </w:trPr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581591</w:t>
            </w:r>
          </w:p>
        </w:tc>
      </w:tr>
      <w:tr>
        <w:trPr>
          <w:trHeight w:val="30" w:hRule="atLeast"/>
        </w:trPr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</w:t>
            </w:r>
          </w:p>
        </w:tc>
      </w:tr>
      <w:tr>
        <w:trPr>
          <w:trHeight w:val="30" w:hRule="atLeast"/>
        </w:trPr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</w:t>
            </w:r>
          </w:p>
        </w:tc>
      </w:tr>
      <w:tr>
        <w:trPr>
          <w:trHeight w:val="30" w:hRule="atLeast"/>
        </w:trPr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23458</w:t>
            </w:r>
          </w:p>
        </w:tc>
      </w:tr>
      <w:tr>
        <w:trPr>
          <w:trHeight w:val="30" w:hRule="atLeast"/>
        </w:trPr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103727</w:t>
            </w:r>
          </w:p>
        </w:tc>
      </w:tr>
      <w:tr>
        <w:trPr>
          <w:trHeight w:val="30" w:hRule="atLeast"/>
        </w:trPr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48880</w:t>
            </w:r>
          </w:p>
        </w:tc>
      </w:tr>
      <w:tr>
        <w:trPr>
          <w:trHeight w:val="30" w:hRule="atLeast"/>
        </w:trPr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19983</w:t>
            </w:r>
          </w:p>
        </w:tc>
      </w:tr>
      <w:tr>
        <w:trPr>
          <w:trHeight w:val="30" w:hRule="atLeast"/>
        </w:trPr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332150</w:t>
            </w:r>
          </w:p>
        </w:tc>
      </w:tr>
      <w:tr>
        <w:trPr>
          <w:trHeight w:val="30" w:hRule="atLeast"/>
        </w:trPr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</w:t>
            </w:r>
          </w:p>
        </w:tc>
      </w:tr>
      <w:tr>
        <w:trPr>
          <w:trHeight w:val="30" w:hRule="atLeast"/>
        </w:trPr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разводящих сетей водоснабжения в селе Тонкерис Шортандинского района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2"/>
        <w:gridCol w:w="3698"/>
      </w:tblGrid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768886,3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1-классов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185071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педагогам организаций начального, основного и общего среднего образования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педагогам начального, основного и общего среднего образования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ремонты объектов образования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86256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Нур-Султан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68195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53684,3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463491,4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Тонкерис Шортандинского района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59880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реконструкция водопроводных сетей в поселке Шортанды Шортандинского района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разводящих сетей водоснабжения в селе Егемен – Гуляй Поле Шортандинского района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140 мест в селе Тонкерис Шортандинского района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334750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36-ти квартирного дома в поселке Шортанды Шортандинского района Акмолинской области (по улице Новая 2)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37651,8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проекта "Строительство инженерно-коммуникационной инфраструктуры к новым участкам индивидуального жилищного строительства в селе Тонкерис Шортандинского района Акмолинской области. 1. Сети водоснабжения"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4340,7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"Строительство инженерно-коммуникационной инфраструктуры к новым участкам индивидуального жилищного строительства в селе Тонкерис Шортандинского района Акмолинской области. 2. Сети электроснабжения"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