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cd40d" w14:textId="3ecd4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и предоставлении кандидатам помещений для встреч с избирателями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Целиноградского района Акмолинской области от 8 июня 2020 года № А-3/153. Зарегистрировано Департаментом юстиции Акмолинской области 10 июня 2020 года № 7882. Утратило силу постановлением акимата Целиноградского района Акмолинской области от 29 июня 2021 года № А-3/213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Целиноградского района Акмолинской области от 29.06.2021 </w:t>
      </w:r>
      <w:r>
        <w:rPr>
          <w:rFonts w:ascii="Times New Roman"/>
          <w:b w:val="false"/>
          <w:i w:val="false"/>
          <w:color w:val="ff0000"/>
          <w:sz w:val="28"/>
        </w:rPr>
        <w:t>№ А-3/213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сентября 1995 года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акимат Целиноградского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совместно с Целиноградской районной территориальной избирательной комиссией места для размещения агитационных печатных материалов,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Предоставить кандидатам на договорной основе помещения для встреч с избирателями,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некоторые постановления акимата Целиноградского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руководителя аппарата акима Целиноградского района Оспанова С.Б.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Б.Оспанбеков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Целиноградская районная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территориальная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избирательная комиссия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Целиноградского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8 июня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А-3/153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0"/>
        <w:gridCol w:w="880"/>
        <w:gridCol w:w="9810"/>
      </w:tblGrid>
      <w:tr>
        <w:trPr>
          <w:trHeight w:val="30" w:hRule="atLeast"/>
        </w:trPr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населенного пункта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Места для размещения агитационных печатных материалов</w:t>
            </w:r>
          </w:p>
        </w:tc>
      </w:tr>
      <w:tr>
        <w:trPr>
          <w:trHeight w:val="30" w:hRule="atLeast"/>
        </w:trPr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Акмол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Гагарина, 1, стенд у здания государственного учреждения "Средняя школа № 5" отдела образования Целиноградского района</w:t>
            </w:r>
          </w:p>
        </w:tc>
      </w:tr>
      <w:tr>
        <w:trPr>
          <w:trHeight w:val="30" w:hRule="atLeast"/>
        </w:trPr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Акмол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Гагарина, 12, стенд у здания государственного коммунального казенного предприятия "Районный дом культуры" при отделе культуры и развития языков Целиноградского района</w:t>
            </w:r>
          </w:p>
        </w:tc>
      </w:tr>
      <w:tr>
        <w:trPr>
          <w:trHeight w:val="30" w:hRule="atLeast"/>
        </w:trPr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Отемис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Борташ, 5, стенд у здания сельского клуба государственного учреждения аппарата акима сельского округа Акмол</w:t>
            </w:r>
          </w:p>
        </w:tc>
      </w:tr>
      <w:tr>
        <w:trPr>
          <w:trHeight w:val="30" w:hRule="atLeast"/>
        </w:trPr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Нуресиль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Кажымукана, 2 А, стенд у здания "Сельский дом культуры села Нуресиль" государственного коммунального казенного предприятия "Районный дом культуры" при отделе культуры и развития языков Целиноградского района</w:t>
            </w:r>
          </w:p>
        </w:tc>
      </w:tr>
      <w:tr>
        <w:trPr>
          <w:trHeight w:val="30" w:hRule="atLeast"/>
        </w:trPr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Раздольное 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Алтынсарина, 27, стенд у здания государственного учреждения "Начальная школа № 50" отдела образования Целиноградского района</w:t>
            </w:r>
          </w:p>
        </w:tc>
      </w:tr>
      <w:tr>
        <w:trPr>
          <w:trHeight w:val="30" w:hRule="atLeast"/>
        </w:trPr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 Жайнак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Теректи, 20, стенд у здания государственного учреждения "Средняя школа № 49" отдела образования Целиноградского района</w:t>
            </w:r>
          </w:p>
        </w:tc>
      </w:tr>
      <w:tr>
        <w:trPr>
          <w:trHeight w:val="30" w:hRule="atLeast"/>
        </w:trPr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Кабанбай батыра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Бирлик, 1 А, стенд у здания "Сельский дом культуры села Кабанбай батыра" государственного коммунального казенного предприятия "Районный дом культуры" при отделе культуры и развития языков Целиноградского района</w:t>
            </w:r>
          </w:p>
        </w:tc>
      </w:tr>
      <w:tr>
        <w:trPr>
          <w:trHeight w:val="30" w:hRule="atLeast"/>
        </w:trPr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Кызылжар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Бейбитшилик, 21, стенд у здания государственного учреждения "Кызылжарская средняя школа" отдела образования Целиноградского района</w:t>
            </w:r>
          </w:p>
        </w:tc>
      </w:tr>
      <w:tr>
        <w:trPr>
          <w:trHeight w:val="30" w:hRule="atLeast"/>
        </w:trPr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Сарыадыр 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Орталык, 10, стенд у здания товарищества с ограниченной ответственностью "Нура"</w:t>
            </w:r>
          </w:p>
        </w:tc>
      </w:tr>
      <w:tr>
        <w:trPr>
          <w:trHeight w:val="30" w:hRule="atLeast"/>
        </w:trPr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Нура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Орталык, 14, стенд у здания товарищества с ограниченной ответственностью "Нура"</w:t>
            </w:r>
          </w:p>
        </w:tc>
      </w:tr>
      <w:tr>
        <w:trPr>
          <w:trHeight w:val="30" w:hRule="atLeast"/>
        </w:trPr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Караоткель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Кенесары хан, 2 Д, стенд у здания государственного учреждения "Средняя школа № 2" отдела образования Целиноградского района</w:t>
            </w:r>
          </w:p>
        </w:tc>
      </w:tr>
      <w:tr>
        <w:trPr>
          <w:trHeight w:val="30" w:hRule="atLeast"/>
        </w:trPr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Караоткель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Пятилетки, 9 Б, стенд у здания государственного учреждения "Средняя школа № 6" отдела образования Целиноградского района</w:t>
            </w:r>
          </w:p>
        </w:tc>
      </w:tr>
      <w:tr>
        <w:trPr>
          <w:trHeight w:val="30" w:hRule="atLeast"/>
        </w:trPr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Каражар 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учетный квартал 070, строение 1, стенд у здания государственного учреждения "Средняя школа села Каражар" отдела образования Целиноградского района</w:t>
            </w:r>
          </w:p>
        </w:tc>
      </w:tr>
      <w:tr>
        <w:trPr>
          <w:trHeight w:val="30" w:hRule="atLeast"/>
        </w:trPr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Жанажол 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Куанышбаева, 15, стенд у здания государственного учреждения "Основная школа № 7" отдела образования Целиноградского района </w:t>
            </w:r>
          </w:p>
        </w:tc>
      </w:tr>
      <w:tr>
        <w:trPr>
          <w:trHeight w:val="30" w:hRule="atLeast"/>
        </w:trPr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Коянды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Аль-Фараби, 1, стенд у здания государственного учреждения "Средняя школа № 20" отдела образования Целиноградского района</w:t>
            </w:r>
          </w:p>
        </w:tc>
      </w:tr>
      <w:tr>
        <w:trPr>
          <w:trHeight w:val="30" w:hRule="atLeast"/>
        </w:trPr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Шубар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Тауелсиздик, 19, стенд у здания государственного учреждения "Основная школа № 37" отдела образования Целиноградского района</w:t>
            </w:r>
          </w:p>
        </w:tc>
      </w:tr>
      <w:tr>
        <w:trPr>
          <w:trHeight w:val="30" w:hRule="atLeast"/>
        </w:trPr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Аккайын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Мира, 26, стенд у здания коммунального государственного учреждения "Центр оказания специальных социальных услуг "Шапагат"</w:t>
            </w:r>
          </w:p>
        </w:tc>
      </w:tr>
      <w:tr>
        <w:trPr>
          <w:trHeight w:val="30" w:hRule="atLeast"/>
        </w:trPr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Косшы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комплекс "Лесная поляна", 18/1, стенд у здания государственного учреждения "Средняя школа № 2" отдела образования Целиноградского района</w:t>
            </w:r>
          </w:p>
        </w:tc>
      </w:tr>
      <w:tr>
        <w:trPr>
          <w:trHeight w:val="30" w:hRule="atLeast"/>
        </w:trPr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Косшы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Гани Абсагитова, 7, стенд у здания государственного учреждения "Средняя школа № 1 имени Рахымжана Кошкарбаева" отдела образования Целиноградского района</w:t>
            </w:r>
          </w:p>
        </w:tc>
      </w:tr>
      <w:tr>
        <w:trPr>
          <w:trHeight w:val="30" w:hRule="atLeast"/>
        </w:trPr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Тайтюбе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Кенесары хана, 15, стенд у здания государственного учреждения "Средняя школа села Тайтюбе" отдела образования Целиноградского района</w:t>
            </w:r>
          </w:p>
        </w:tc>
      </w:tr>
      <w:tr>
        <w:trPr>
          <w:trHeight w:val="30" w:hRule="atLeast"/>
        </w:trPr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Жалгызкудук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Бейбитшилик, 64 В, стенд у здания "Сельский дом культуры села Жалгызкудук" государственного коммунального казенного предприятия "Районный дом культуры" при отделе культуры и развития языков Целиноградского района</w:t>
            </w:r>
          </w:p>
        </w:tc>
      </w:tr>
      <w:tr>
        <w:trPr>
          <w:trHeight w:val="30" w:hRule="atLeast"/>
        </w:trPr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Жарлыколь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Женис, 26/А, стенд у здания государственного учреждения "Средняя школа № 25" отдела образования Целиноградского района</w:t>
            </w:r>
          </w:p>
        </w:tc>
      </w:tr>
      <w:tr>
        <w:trPr>
          <w:trHeight w:val="30" w:hRule="atLeast"/>
        </w:trPr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Тасты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Мухтара Ауезова, 18/1, стенд у здания государственного учреждения "Средняя школа № 14" отдела образования Целиноградского района</w:t>
            </w:r>
          </w:p>
        </w:tc>
      </w:tr>
      <w:tr>
        <w:trPr>
          <w:trHeight w:val="30" w:hRule="atLeast"/>
        </w:trPr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Акмечеть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Ыбырая Алтынсарина, строение 1, стенд у здания государственного учреждения "Средняя школа № 15" отдела образования Целиноградского района</w:t>
            </w:r>
          </w:p>
        </w:tc>
      </w:tr>
      <w:tr>
        <w:trPr>
          <w:trHeight w:val="30" w:hRule="atLeast"/>
        </w:trPr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Тастак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Астык, 11, стенд у здания государственного учреждения "Начальная школа № 16" отдела образования Целиноградского района</w:t>
            </w:r>
          </w:p>
        </w:tc>
      </w:tr>
      <w:tr>
        <w:trPr>
          <w:trHeight w:val="30" w:hRule="atLeast"/>
        </w:trPr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Арайлы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Жастар, 5 Б, стенд у здания государственного учреждения "Средняя школа № 9" отдела образования Целиноградского района</w:t>
            </w:r>
          </w:p>
        </w:tc>
      </w:tr>
      <w:tr>
        <w:trPr>
          <w:trHeight w:val="30" w:hRule="atLeast"/>
        </w:trPr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Тонкерис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Ахмет Байтурсынулы, 1, стенд у здания государственного учреждения "Средняя школа № 12" отдела образования Целиноградского района</w:t>
            </w:r>
          </w:p>
        </w:tc>
      </w:tr>
      <w:tr>
        <w:trPr>
          <w:trHeight w:val="30" w:hRule="atLeast"/>
        </w:trPr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Ынтымак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Парасат, 12, стенд у здания государственного учреждения "Средняя школа № 10" отдела образования Целиноградского района</w:t>
            </w:r>
          </w:p>
        </w:tc>
      </w:tr>
      <w:tr>
        <w:trPr>
          <w:trHeight w:val="30" w:hRule="atLeast"/>
        </w:trPr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Косчеку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Алтынсарина, 6, стенд у здания государственного учреждения "Основная школа № 13" отдела образования Целиноградского района</w:t>
            </w:r>
          </w:p>
        </w:tc>
      </w:tr>
      <w:tr>
        <w:trPr>
          <w:trHeight w:val="30" w:hRule="atLeast"/>
        </w:trPr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Жайнак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Жастар, 20, стенд у здания филиала акционерного общества "Казакстан темір жолы"</w:t>
            </w:r>
          </w:p>
        </w:tc>
      </w:tr>
      <w:tr>
        <w:trPr>
          <w:trHeight w:val="30" w:hRule="atLeast"/>
        </w:trPr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Маншук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Атамекен, 5, стенд у здания государственного учреждения "Средняя школа № 26" отдела образования Целиноградского района</w:t>
            </w:r>
          </w:p>
        </w:tc>
      </w:tr>
      <w:tr>
        <w:trPr>
          <w:trHeight w:val="30" w:hRule="atLeast"/>
        </w:trPr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Жанесиль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Болашак, 8, стенд у здания государственного учреждения "Средняя школа № 32" отдела образования Целиноградского района</w:t>
            </w:r>
          </w:p>
        </w:tc>
      </w:tr>
      <w:tr>
        <w:trPr>
          <w:trHeight w:val="30" w:hRule="atLeast"/>
        </w:trPr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Караменды батыра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Достык, 17, стенд у здания товарищества с ограниченной ответственностью "Бай жер"</w:t>
            </w:r>
          </w:p>
        </w:tc>
      </w:tr>
      <w:tr>
        <w:trPr>
          <w:trHeight w:val="30" w:hRule="atLeast"/>
        </w:trPr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Мортык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Абая, 7, стенд у здания сельского клуба государственного коммунального казенного предприятия "Районный дом культуры" при отделе культуры и развития языков Целиноградского района</w:t>
            </w:r>
          </w:p>
        </w:tc>
      </w:tr>
      <w:tr>
        <w:trPr>
          <w:trHeight w:val="30" w:hRule="atLeast"/>
        </w:trPr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Оразак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Аубакирова, 2, стенд у здания государственного учреждения "Средняя школа № 27" отдела образования Целиноградского района</w:t>
            </w:r>
          </w:p>
        </w:tc>
      </w:tr>
      <w:tr>
        <w:trPr>
          <w:trHeight w:val="30" w:hRule="atLeast"/>
        </w:trPr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Бирлик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Орталык, 3, стенд у здания государственного учреждения "Начальная школа № 28" отдела образования Целиноградского района</w:t>
            </w:r>
          </w:p>
        </w:tc>
      </w:tr>
      <w:tr>
        <w:trPr>
          <w:trHeight w:val="30" w:hRule="atLeast"/>
        </w:trPr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Родина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Школьная, 1, стенд у здания "Сельский клуб села Родина" государственного коммунального казенного предприятия "Районный дом культуры" при отделе культуры и развития языков Целиноградского района</w:t>
            </w:r>
          </w:p>
        </w:tc>
      </w:tr>
      <w:tr>
        <w:trPr>
          <w:trHeight w:val="30" w:hRule="atLeast"/>
        </w:trPr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Садовое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Тауелсиздик, 19, стенд у здания "Сельский клуб села Садовое" государственного коммунального казенного предприятия "Районный дом культуры" при отделе культуры и развития языков Целиноградского района</w:t>
            </w:r>
          </w:p>
        </w:tc>
      </w:tr>
      <w:tr>
        <w:trPr>
          <w:trHeight w:val="30" w:hRule="atLeast"/>
        </w:trPr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Зеленый Гай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Самал, 1, стенд у здания "Сельский клуб села Зеленый Гай" государственного коммунального казенного предприятия "Районный дом культуры" при отделе культуры и развития языков Целиноградского района</w:t>
            </w:r>
          </w:p>
        </w:tc>
      </w:tr>
      <w:tr>
        <w:trPr>
          <w:trHeight w:val="30" w:hRule="atLeast"/>
        </w:trPr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Приречное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Ыбырая Алтынсарина, 40, стенд у здания государственного учреждения "Средняя школа № 22" отдела образования Целиноградского района</w:t>
            </w:r>
          </w:p>
        </w:tc>
      </w:tr>
      <w:tr>
        <w:trPr>
          <w:trHeight w:val="30" w:hRule="atLeast"/>
        </w:trPr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Опан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Динмухаммеда Кунаева, 24, стенд у здания государственного учреждения "Основная школа № 23" отдела образования Целиноградского района</w:t>
            </w:r>
          </w:p>
        </w:tc>
      </w:tr>
      <w:tr>
        <w:trPr>
          <w:trHeight w:val="30" w:hRule="atLeast"/>
        </w:trPr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Рахымжан Кошкарбаева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Бейбитшилик, 53, стенд у здания государственного учреждения "Средняя школа № 43" отдела образования Целиноградского района</w:t>
            </w:r>
          </w:p>
        </w:tc>
      </w:tr>
      <w:tr>
        <w:trPr>
          <w:trHeight w:val="30" w:hRule="atLeast"/>
        </w:trPr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Сарыколь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Мира, 22, стенд у здания государственного учреждения "Основная школа № 47" отдела образования Целиноградского района</w:t>
            </w:r>
          </w:p>
        </w:tc>
      </w:tr>
      <w:tr>
        <w:trPr>
          <w:trHeight w:val="30" w:hRule="atLeast"/>
        </w:trPr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Преображенка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Нура, 32, стенд у здания государственного учреждения "Начальная школа села Преображенка" отдела образования Целиноградского района</w:t>
            </w:r>
          </w:p>
        </w:tc>
      </w:tr>
      <w:tr>
        <w:trPr>
          <w:trHeight w:val="30" w:hRule="atLeast"/>
        </w:trPr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Софиевка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Кабанбай батыра, 35, стенд у здания государственного учреждения "Средняя школа № 21" отдела образования Целиноградского района</w:t>
            </w:r>
          </w:p>
        </w:tc>
      </w:tr>
      <w:tr>
        <w:trPr>
          <w:trHeight w:val="30" w:hRule="atLeast"/>
        </w:trPr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Талапкер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Мухтара Ауезова, 23, стенд у здания государственного учреждения "Средняя школа № 3" отдела образования Целиноградского района</w:t>
            </w:r>
          </w:p>
        </w:tc>
      </w:tr>
      <w:tr>
        <w:trPr>
          <w:trHeight w:val="30" w:hRule="atLeast"/>
        </w:trPr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Кажымукан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Мунайтпасова, 35, стенд у здания государственного учреждения "Основная школа № 4" отдела образования Целиноградского района</w:t>
            </w:r>
          </w:p>
        </w:tc>
      </w:tr>
      <w:tr>
        <w:trPr>
          <w:trHeight w:val="30" w:hRule="atLeast"/>
        </w:trPr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Ыбырай Алтынсарина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 Кунанбаева, 33, стенд у здания государственного учреждения "Средняя школа села Ыбырая Алтынсарина" отдела образования Целиноградского района</w:t>
            </w:r>
          </w:p>
        </w:tc>
      </w:tr>
      <w:tr>
        <w:trPr>
          <w:trHeight w:val="30" w:hRule="atLeast"/>
        </w:trPr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 суат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Талгата Бегильдинова, 40/1, стенд у здания государственного учреждения "Средняя школа села Кызыл суат" отдела образования Целиноградского района</w:t>
            </w:r>
          </w:p>
        </w:tc>
      </w:tr>
      <w:tr>
        <w:trPr>
          <w:trHeight w:val="30" w:hRule="atLeast"/>
        </w:trPr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Шалкар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Иманбаева, 2, стенд у здания государственного учреждения "Шалкарская средняя школа" отдела образования Целиноградского района</w:t>
            </w:r>
          </w:p>
        </w:tc>
      </w:tr>
      <w:tr>
        <w:trPr>
          <w:trHeight w:val="30" w:hRule="atLeast"/>
        </w:trPr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Каратомар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Нурпеисова, 17, стенд у здания государственного учреждения "Основная школа № 30" отдела образования Целиноградского района</w:t>
            </w:r>
          </w:p>
        </w:tc>
      </w:tr>
      <w:tr>
        <w:trPr>
          <w:trHeight w:val="30" w:hRule="atLeast"/>
        </w:trPr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Отаутускен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Калдаякова, 13/1, стенд у здания государственного учреждения "Начальная школа № 31" отдела образования Целиноградского района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Целиноградского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8 июня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А-3/153</w:t>
            </w:r>
          </w:p>
        </w:tc>
      </w:tr>
    </w:tbl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Помещения, предоставляемые кандидатам на договорной основе для встреч с избирателями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6"/>
        <w:gridCol w:w="916"/>
        <w:gridCol w:w="9708"/>
      </w:tblGrid>
      <w:tr>
        <w:trPr>
          <w:trHeight w:val="30" w:hRule="atLeast"/>
        </w:trPr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населенного пункта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Помещения, предоставляемые кандидатам на договорной основе для встреч с избирателями</w:t>
            </w:r>
          </w:p>
        </w:tc>
      </w:tr>
      <w:tr>
        <w:trPr>
          <w:trHeight w:val="30" w:hRule="atLeast"/>
        </w:trPr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Акмол 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Гагарина, 1, актовый зал государственного учреждения "Средняя школа № 5" отдела образования Целиноградского района</w:t>
            </w:r>
          </w:p>
        </w:tc>
      </w:tr>
      <w:tr>
        <w:trPr>
          <w:trHeight w:val="30" w:hRule="atLeast"/>
        </w:trPr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Акмол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Гагарина, 12, зрительный зал государственного коммунального казенного предприятия "Районный дом культуры" при отделе культуры и развития языков Целиноградского района</w:t>
            </w:r>
          </w:p>
        </w:tc>
      </w:tr>
      <w:tr>
        <w:trPr>
          <w:trHeight w:val="30" w:hRule="atLeast"/>
        </w:trPr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Отемис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Борташ, 5, зал здания сельского клуба государственного учреждения аппарата акима сельского округа Акмол</w:t>
            </w:r>
          </w:p>
        </w:tc>
      </w:tr>
      <w:tr>
        <w:trPr>
          <w:trHeight w:val="30" w:hRule="atLeast"/>
        </w:trPr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Нуресиль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Кажымукана, 2 А, зрительный зал "Сельский дом культуры села Нуресиль" государственного коммунального казенного предприятия "Районный дом культуры" при отделе культуры и развития языков Целиноградского района</w:t>
            </w:r>
          </w:p>
        </w:tc>
      </w:tr>
      <w:tr>
        <w:trPr>
          <w:trHeight w:val="30" w:hRule="atLeast"/>
        </w:trPr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Раздольное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Алтынсарина, 27, фойе государственного учреждения "Начальная школа № 50" отдела образования Целиноградского района</w:t>
            </w:r>
          </w:p>
        </w:tc>
      </w:tr>
      <w:tr>
        <w:trPr>
          <w:trHeight w:val="30" w:hRule="atLeast"/>
        </w:trPr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 Жайнак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Теректи, 20, фойе государственного учреждения "Средняя школа № 49" отдела образования Целиноградского района</w:t>
            </w:r>
          </w:p>
        </w:tc>
      </w:tr>
      <w:tr>
        <w:trPr>
          <w:trHeight w:val="30" w:hRule="atLeast"/>
        </w:trPr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Кабанбай батыра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Бирлик, 1 А, зрительный зал "Сельский дом культуры села Кабанбай батыра" государственного коммунального казенного предприятия "Районный дом культуры" при отделе культуры и развития языков Целиноградского района</w:t>
            </w:r>
          </w:p>
        </w:tc>
      </w:tr>
      <w:tr>
        <w:trPr>
          <w:trHeight w:val="30" w:hRule="atLeast"/>
        </w:trPr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Кызылжар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Бейбитшилик, 21, зал государственного учреждения "Кызылжарская средняя школа" отдела образования Целиноградского района</w:t>
            </w:r>
          </w:p>
        </w:tc>
      </w:tr>
      <w:tr>
        <w:trPr>
          <w:trHeight w:val="30" w:hRule="atLeast"/>
        </w:trPr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Сарыадыр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Орталык, 10, кабинет товарищества с ограниченной ответственностью "Нура"</w:t>
            </w:r>
          </w:p>
        </w:tc>
      </w:tr>
      <w:tr>
        <w:trPr>
          <w:trHeight w:val="30" w:hRule="atLeast"/>
        </w:trPr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Нура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Орталык, 14, кабинет товарищества с ограниченной ответственностью "Нура"</w:t>
            </w:r>
          </w:p>
        </w:tc>
      </w:tr>
      <w:tr>
        <w:trPr>
          <w:trHeight w:val="30" w:hRule="atLeast"/>
        </w:trPr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Караоткель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Кенесары хан, 2 Д, актовый зал государственного учреждения "Средняя школа № 2" отдела образования Целиноградского района</w:t>
            </w:r>
          </w:p>
        </w:tc>
      </w:tr>
      <w:tr>
        <w:trPr>
          <w:trHeight w:val="30" w:hRule="atLeast"/>
        </w:trPr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Караоткель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Пятилетки, 9 Б, актовый зал государственного учреждения "Средняя школа № 6" отдела образования Целиноградского района</w:t>
            </w:r>
          </w:p>
        </w:tc>
      </w:tr>
      <w:tr>
        <w:trPr>
          <w:trHeight w:val="30" w:hRule="atLeast"/>
        </w:trPr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Каражар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учетный квартал 070, строение 1, зал государственного учреждения "Средняя школа села Каражар" отдела образования Целиноградского района</w:t>
            </w:r>
          </w:p>
        </w:tc>
      </w:tr>
      <w:tr>
        <w:trPr>
          <w:trHeight w:val="30" w:hRule="atLeast"/>
        </w:trPr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Жанажол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Куанышбаева, 15, зал государственного учреждения "Основная школа № 7" отдела образования Целиноградского района</w:t>
            </w:r>
          </w:p>
        </w:tc>
      </w:tr>
      <w:tr>
        <w:trPr>
          <w:trHeight w:val="30" w:hRule="atLeast"/>
        </w:trPr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Коянды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Аль-Фараби, 1, зал государственного учреждения "Средняя школа № 20" отдела образования Целиноградского района</w:t>
            </w:r>
          </w:p>
        </w:tc>
      </w:tr>
      <w:tr>
        <w:trPr>
          <w:trHeight w:val="30" w:hRule="atLeast"/>
        </w:trPr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Шубар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Тауелсиздик, 19, зал государственного учреждения "Основная школа № 37" отдела образования Целиноградского района</w:t>
            </w:r>
          </w:p>
        </w:tc>
      </w:tr>
      <w:tr>
        <w:trPr>
          <w:trHeight w:val="30" w:hRule="atLeast"/>
        </w:trPr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Аккайын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Мира, 26, актовый зал государственного учреждения "Малотимофеевское медико-социальное учреждение для престарелых и инвалидов общего типа" Управления координации занятости и социальных программ Акмолинской области</w:t>
            </w:r>
          </w:p>
        </w:tc>
      </w:tr>
      <w:tr>
        <w:trPr>
          <w:trHeight w:val="30" w:hRule="atLeast"/>
        </w:trPr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Косшы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комплекс "Лесная поляна", 18/1, актовый зал государственного учреждения "Средняя школа № 2" отдела образования Целиноградского района</w:t>
            </w:r>
          </w:p>
        </w:tc>
      </w:tr>
      <w:tr>
        <w:trPr>
          <w:trHeight w:val="30" w:hRule="atLeast"/>
        </w:trPr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Косшы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Гани Абсагитова, 7, актовый зал государственного учреждения "Средняя школа № 1 имени Рахымжана Кошкарбаева" отдела образования Целиноградского района</w:t>
            </w:r>
          </w:p>
        </w:tc>
      </w:tr>
      <w:tr>
        <w:trPr>
          <w:trHeight w:val="30" w:hRule="atLeast"/>
        </w:trPr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Тайтюбе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Кенесары хана, 15, актовый зал государственного учреждения "Средняя школа села Тайтюбе" отдела образования Целиноградского района</w:t>
            </w:r>
          </w:p>
        </w:tc>
      </w:tr>
      <w:tr>
        <w:trPr>
          <w:trHeight w:val="30" w:hRule="atLeast"/>
        </w:trPr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Жалгызкудук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Бейбитшилик, 64 В, зал "Сельский дом культуры села Жалгызкудук" государственного коммунального казенного предприятия "Районный дом культуры" при отделе культуры и развития языков Целиноградского района</w:t>
            </w:r>
          </w:p>
        </w:tc>
      </w:tr>
      <w:tr>
        <w:trPr>
          <w:trHeight w:val="30" w:hRule="atLeast"/>
        </w:trPr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Жарлыколь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Женис, 26/А, актовый зал государственного учреждения "Средняя школа № 25" отдела образования Целиноградского района</w:t>
            </w:r>
          </w:p>
        </w:tc>
      </w:tr>
      <w:tr>
        <w:trPr>
          <w:trHeight w:val="30" w:hRule="atLeast"/>
        </w:trPr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Тасты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Мухтара Ауезова, 18/1, холл государственного учреждения "Средняя школа № 14" отдела образования Целиноградского района</w:t>
            </w:r>
          </w:p>
        </w:tc>
      </w:tr>
      <w:tr>
        <w:trPr>
          <w:trHeight w:val="30" w:hRule="atLeast"/>
        </w:trPr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Акмечеть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Ыбырая Алтынсарина, строение 1, холл государственного учреждения "Средняя школа № 15" отдела образования Целиноградского района</w:t>
            </w:r>
          </w:p>
        </w:tc>
      </w:tr>
      <w:tr>
        <w:trPr>
          <w:trHeight w:val="30" w:hRule="atLeast"/>
        </w:trPr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Тастак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Астык, 11, кабинет государственного учреждения "Начальная школа № 16" отдела образования Целиноградского района</w:t>
            </w:r>
          </w:p>
        </w:tc>
      </w:tr>
      <w:tr>
        <w:trPr>
          <w:trHeight w:val="30" w:hRule="atLeast"/>
        </w:trPr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Арайлы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Жастар, 5 Б, актовый зал государственного учреждения "Средняя школа № 9" отдела образования Целиноградского района</w:t>
            </w:r>
          </w:p>
        </w:tc>
      </w:tr>
      <w:tr>
        <w:trPr>
          <w:trHeight w:val="30" w:hRule="atLeast"/>
        </w:trPr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Тонкерис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Ахмет Байтурсынулы, 1, кабинет государственного учреждения "Средняя школа № 12" отдела образования Целиноградского района</w:t>
            </w:r>
          </w:p>
        </w:tc>
      </w:tr>
      <w:tr>
        <w:trPr>
          <w:trHeight w:val="30" w:hRule="atLeast"/>
        </w:trPr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Ынтымак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Парасат, 12, актовый зал государственного учреждения "Средняя школа № 10" отдела образования Целиноградского района</w:t>
            </w:r>
          </w:p>
        </w:tc>
      </w:tr>
      <w:tr>
        <w:trPr>
          <w:trHeight w:val="30" w:hRule="atLeast"/>
        </w:trPr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Косчеку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Алтынсарина, 6, актовый зал государственного учреждения "Основная школа № 13" отдела образования Целиноградского района</w:t>
            </w:r>
          </w:p>
        </w:tc>
      </w:tr>
      <w:tr>
        <w:trPr>
          <w:trHeight w:val="30" w:hRule="atLeast"/>
        </w:trPr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Жайнак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Жастар, 20 кабинет филиала акционерного общества "Национальная компания "Қазақстан темiр жолы" "Астанинская дистанция сигнализации и связи"</w:t>
            </w:r>
          </w:p>
        </w:tc>
      </w:tr>
      <w:tr>
        <w:trPr>
          <w:trHeight w:val="30" w:hRule="atLeast"/>
        </w:trPr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Маншук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Атамекен, 5, зал государственного учреждения "Средняя школа № 26" отдела образования Целиноградского района</w:t>
            </w:r>
          </w:p>
        </w:tc>
      </w:tr>
      <w:tr>
        <w:trPr>
          <w:trHeight w:val="30" w:hRule="atLeast"/>
        </w:trPr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Жанесиль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Болашак, 8, актовый зал государственного учреждения "Средняя школа № 32" отдела образования Целиноградского района</w:t>
            </w:r>
          </w:p>
        </w:tc>
      </w:tr>
      <w:tr>
        <w:trPr>
          <w:trHeight w:val="30" w:hRule="atLeast"/>
        </w:trPr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Караменды батыра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Достык, 17, кабинет товарищества с ограниченной ответственностью "Бай жер"</w:t>
            </w:r>
          </w:p>
        </w:tc>
      </w:tr>
      <w:tr>
        <w:trPr>
          <w:trHeight w:val="30" w:hRule="atLeast"/>
        </w:trPr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Мортык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Абая, 7, зал сельского клуба государственного коммунального казенного предприятия "Районный дом культуры" при отделе культуры и развития языков Целиноградского района</w:t>
            </w:r>
          </w:p>
        </w:tc>
      </w:tr>
      <w:tr>
        <w:trPr>
          <w:trHeight w:val="30" w:hRule="atLeast"/>
        </w:trPr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Оразак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Аубакирова, 2, актовый зал государственного учреждения "Средняя школа № 27" отдела образования Целиноградского района</w:t>
            </w:r>
          </w:p>
        </w:tc>
      </w:tr>
      <w:tr>
        <w:trPr>
          <w:trHeight w:val="30" w:hRule="atLeast"/>
        </w:trPr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Бирлик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Орталык, 3, кабинет государственного учреждения "Начальная школа № 28" отдела образования Целиноградского района</w:t>
            </w:r>
          </w:p>
        </w:tc>
      </w:tr>
      <w:tr>
        <w:trPr>
          <w:trHeight w:val="30" w:hRule="atLeast"/>
        </w:trPr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Родина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Школьная, 1, актовый зал "Сельский клуб села Родина" государственного коммунального казенного предприятия "Районный дом культуры" при отделе культуры и развития языков Целиноградского района</w:t>
            </w:r>
          </w:p>
        </w:tc>
      </w:tr>
      <w:tr>
        <w:trPr>
          <w:trHeight w:val="30" w:hRule="atLeast"/>
        </w:trPr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Садовое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Тауелсиздик, 19, зал "Сельский клуб села Садовое" государственного коммунального казенного предприятия "Районный дом культуры" при отделе культуры и развития языков Целиноградского района</w:t>
            </w:r>
          </w:p>
        </w:tc>
      </w:tr>
      <w:tr>
        <w:trPr>
          <w:trHeight w:val="30" w:hRule="atLeast"/>
        </w:trPr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Зеленый Гай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Самал, 1, зал "Сельский клуб села Зеленый Гай" государственного коммунального казенного предприятия "Районный дом культуры" при отделе культуры и развития языков Целиноградского района</w:t>
            </w:r>
          </w:p>
        </w:tc>
      </w:tr>
      <w:tr>
        <w:trPr>
          <w:trHeight w:val="30" w:hRule="atLeast"/>
        </w:trPr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Приречное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Ыбырая Алтынсарина, 40, актовый зал государственного учреждения "Средняя школа № 22" отдела образования Целиноградского района</w:t>
            </w:r>
          </w:p>
        </w:tc>
      </w:tr>
      <w:tr>
        <w:trPr>
          <w:trHeight w:val="30" w:hRule="atLeast"/>
        </w:trPr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Опан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Динмухаммеда Кунаева, 24, зал государственного учреждения "Основная школа № 23" отдела образования Целиноградского района</w:t>
            </w:r>
          </w:p>
        </w:tc>
      </w:tr>
      <w:tr>
        <w:trPr>
          <w:trHeight w:val="30" w:hRule="atLeast"/>
        </w:trPr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Рахымжана Кошкарбаева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Бейбитшилик, 53, актовый зал государственного учреждения "Средняя школа № 43" отдела образования Целиноградского района</w:t>
            </w:r>
          </w:p>
        </w:tc>
      </w:tr>
      <w:tr>
        <w:trPr>
          <w:trHeight w:val="30" w:hRule="atLeast"/>
        </w:trPr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Сарыколь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Мира, 22, зал государственного учреждения "Основная школа № 47" отдела образования Целиноградского района</w:t>
            </w:r>
          </w:p>
        </w:tc>
      </w:tr>
      <w:tr>
        <w:trPr>
          <w:trHeight w:val="30" w:hRule="atLeast"/>
        </w:trPr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Преображенка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Нура, 32, актовый зал государственного учреждения "Начальная школа села Преображенка" отдела образования Целиноградского района</w:t>
            </w:r>
          </w:p>
        </w:tc>
      </w:tr>
      <w:tr>
        <w:trPr>
          <w:trHeight w:val="30" w:hRule="atLeast"/>
        </w:trPr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Софиевка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Кабанбай батыра, 35, актовый зал государственного учреждения "Средняя школа № 21" отдела образования Целиноградского района</w:t>
            </w:r>
          </w:p>
        </w:tc>
      </w:tr>
      <w:tr>
        <w:trPr>
          <w:trHeight w:val="30" w:hRule="atLeast"/>
        </w:trPr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Талапкер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Мухтара Ауезова, 23, актовый зал государственного учреждения "Средняя школа № 3" отдела образования Целиноградского района</w:t>
            </w:r>
          </w:p>
        </w:tc>
      </w:tr>
      <w:tr>
        <w:trPr>
          <w:trHeight w:val="30" w:hRule="atLeast"/>
        </w:trPr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Кажымукан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Мунайтпасова, 35, спортивный зал государственного учреждения "Основная школа № 4" отдела образования Целиноградского района</w:t>
            </w:r>
          </w:p>
        </w:tc>
      </w:tr>
      <w:tr>
        <w:trPr>
          <w:trHeight w:val="30" w:hRule="atLeast"/>
        </w:trPr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Ыбырай Алтынсарина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 Кунанбаева, 33, актовый зал государственного учреждения "Средняя школа села Ыбырая Алтынсарина" отдела образования Целиноградского района</w:t>
            </w:r>
          </w:p>
        </w:tc>
      </w:tr>
      <w:tr>
        <w:trPr>
          <w:trHeight w:val="30" w:hRule="atLeast"/>
        </w:trPr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 суат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Талгата Бегильдинова, 40/1, актовый зал государственного учреждения "Средняя школа села Кызыл суат" отдела образования Целиноградского района</w:t>
            </w:r>
          </w:p>
        </w:tc>
      </w:tr>
      <w:tr>
        <w:trPr>
          <w:trHeight w:val="30" w:hRule="atLeast"/>
        </w:trPr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Шалкар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Иманбаева, 2, зал государственного учреждения "Шалкарская средняя школа" отдела образования Целиноградского района</w:t>
            </w:r>
          </w:p>
        </w:tc>
      </w:tr>
      <w:tr>
        <w:trPr>
          <w:trHeight w:val="30" w:hRule="atLeast"/>
        </w:trPr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Каратомар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Нурпеисова, 17, фойе государственного учреждения "Основная школа № 30" отдела образования Целиноградского района</w:t>
            </w:r>
          </w:p>
        </w:tc>
      </w:tr>
      <w:tr>
        <w:trPr>
          <w:trHeight w:val="30" w:hRule="atLeast"/>
        </w:trPr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Отаутускен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Калдаякова, 13/1, кабинет государственного учреждения "Начальная школа № 31" отдела образования Целиноградского района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Целиноградского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8 июня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А-3/153</w:t>
            </w:r>
          </w:p>
        </w:tc>
      </w:tr>
    </w:tbl>
    <w:bookmarkStart w:name="z1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признанных утратившими силу некоторых постановлений акимата Целиноградского района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"Об определении мест для размещение агитационных печатных материалов и предоставлении кандидатам помещений для встреч с избирателями" от 23 февраля 2011 года № А-2/39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1-17-148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2 марта 2011 года в районных газетах "Призыв", "Ұран");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"О внесении изменений в постановление акимата Целиноградского района Акмолинской области от 23 февраля 2011 года № А-2/39 "Об определении мест для размещения агитационных печатных материалов и предоставлении кандидатам помещений для встреч с избирателями" от 29 марта 2017 года № А-2/137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5919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19 мая 2017 года в Эталонном контрольном банке нормативных правовых актов Республики Казахстан в электронном виде);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"О внесении изменений в постановление акимата Целиноградского района Акмолинской области от 23 февраля 2011 года № А-2/39 "Об определении мест для размещения агитационных печатных материалов и предоставлении кандидатам помещений для встреч с избирателями" от 13 июля 2018 года № А-3/310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6750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23 августа 2018 года в Эталонном контрольном банке нормативных правовых актов Республики Казахстан в электронном виде).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