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21cc" w14:textId="8da2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26 февраля 2015 года № А-2/42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21 декабря 2020 года № А-12/294. Зарегистрировано Департаментом юстиции Акмолинской области 23 декабря 2020 года № 8258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26 февраля 2015 года № А-2/42 (зарегистрировано в Реестре государственной регистрации нормативных правовых актов № 4691, опубликовано 27 марта 2015 года в газете "Сандыктауские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Сандыктауская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0965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Балкашино, щит по улице имени Абылай-хана, 124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Ракымжан Кошкарбаев, 150/1, стенд у здания коммунального государственного учреждения "Балкашинская средняя школа № 2"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Агайынды Айсиндер, 48, стенд у здания государственного учреждения "Балкашинская средняя школа № 1"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имени Абая, 36, стенд у здания Петровского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Хуторок, улица Талгат Бигелдинов, 10А, стенд у здания республиканского государственного учреждения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Баракпай, щит на площади по улице Сарыарка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Хлебное, улица Абылай хана, 11, щит у здания Хлебного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Чашке, улица Маншук Маметовой, 13, стенд у здания Чашкенского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улица Целинная, 20, стенд у здания коммунального государственного учреждения "Аппарат акима Белгородского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Преображенка, улица Тауелсиздиктин 25 жылдыгы, 18, стенд у здания государственного учреждения "Преображенская начальная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Казыбек би, 6А, стенд у здания Большетюхтинского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Поляна, улица Енбек, 1, стенд у здания коммунального государственного учреждения "Аппарат акима Берликского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Петриковка, улица Достык, 20, стенд у здания государственного учреждения "Петриковская начальная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Арбузинка, улица Абуезида Абуева, 3, стенд у здания мини центра при государственном учреждении "Отдел образования Сандыктауского района"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Васильевка, улица Магжан Жумабаев, 21, щит у здания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Тучное, улица Акжол, 1, стенд у здания товарищества с ограниченной ответственностью "Колос Золотая Нива"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Улан, улица Кенесары, 9, щит у здания Гвардейского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Веселое, улица Балуан Шолак, 4, щит у здания Веселовского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улица Орталык, 17, стенд у здания коммунального государственного учреждения "Жыландинская казахская основная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Караоткел, 20/1, стенд у здания Новоселовского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стенд на площади по улице Алихана Бокейханова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Кызыл-Казахстан, улица Мектеп, 6, стенд у здания коммунального государственного учреждения "Кызыл-Казахстанская казахская основная школа имени Нургабулы Малгаждарова"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Женис, 22, стенд у здания коммунального государственного учреждения "Аппарат акима Каменского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улица Тауелсиздиктин 25 жылдыгы, 1, стенд у здания Леснянского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Бастрымовка, улица Бейбитшилик, 19, стенд у здания Бастрымовского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Мектеп, 17, стенд у здания Михайловского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стенд в центре села по улице Орталык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стенд в центре села по улице Тауелсиздиктин 25 жылдыгы, 12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Мустафа Шокай, 33, стенд у здания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Владимировка, улица Тауелсиздиктин 25 жылдыгы, 20, стенд у здания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Городок, улица Бейбитшилик, 16, стенд у здания Новогородского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Спасское, улица Жекебатыр, 15, стенд у здания Спасского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улица Ыбырая Алтынсарина, 25, стенд у здания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Кумдыколь, улица Достык, 7, стенд у здания коммунального государственного учреждения "Кумдыкольская начальная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Мысок, улица Каскена Баймышева, 1, стенд у здания коммунального государственного учреждения "Маралдинское учреждение лесного хозяйства Управления природных ресурсов и регулирования природопользования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Меньшиковка, улица Бирлик, 15, стенд у здания Меньшиковского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улица Орталык, 40, щит у здания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Новоромановка, стенд в центре села по улице Шокан Уалиханов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Богородка, улица Орталык, 14, щит у здания Богородского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Дорогинка, улица Александра Пушкина, 17, стенд у здания государственного учреждения "Дорогинская основная школа" отдела образования Сандыктауского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0911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Абылай-хана, 128, зал государственного коммунального казенного предприятия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имени Абая, 36, зал Петровского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Баракпай, улица Ыбырая Алтынсарина, 31, актовый зал коммунального государственного учреждения "Бараккульская основная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улица Целинная, 24, актовый зал коммунального государственного учреждения "Белгородская основная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Преображенка, улица Тауелсиздиктин 25 жылдыгы, 18, актовый зал государственного учреждения "Преображенская начальная школа" отдела образования Сандыктауского района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Казыбек би, 6А, зал Большетюхтинского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Поляна, улица Енбек, актовый зал государственного учреждения "Краснополянская средняя школа" отдела образования Сандыктауского района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Васильевка, улица Магжан Жумабаев, 21, зал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Улан, улица Кенесары, 18, актовый зал коммунального государственного учреждения "Уланская основная школа" отдела образования Сандыктауского района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Веселое, улица Балуан Шолак, 4, зал Веселовского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улица Орталык, 17, актовый зал коммунального государственного учреждения "Жыландинская казахская основная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Караоткел, 20/1, здание Новоселовского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улица Алихана Бокейханова, 2, зал Приозерного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Кызыл-Казахстан, улица Мектеп, 9, зал Кызыл-Казахстанского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Ыбырай Алтынсарин, 89, актовый зал государственного учреждения "Каменская средняя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улица Мектеп, 1, актовый зал государственного учреждения "Лесная средняя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Бастрымовка, улица Бейбитшилик, 19, зал Бастрымовского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Мектеп, 17, зал Михайловского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улица Орталык, 9, здание конторы товарищества с ограниченной ответственностью "ПЗ Балкашинский"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Амангельды Иманова, 17, зал Культурнинского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Мустафа Шокай, 33, зал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Владимировка, улица Тауелсиздиктин 25 жылдыгы, 20, зал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Городок, улица Бейбитшилик, 16, зал Новогородского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Спасское, улица Жекебатыр, 15, зал Спасского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улица Ыбырая Алтынсарина, 25, зал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Меньшиковка, улица Бирлик, 15, зал Меньшиковского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Кумдыколь, улица Достык, 7, актовый зал коммунального государственного учреждения "Кумдыкольская начальная школа"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улица Орталык, 40, зал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Новоромановка, улица Шокан Уалиханов, 20а, зал Новоромановского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Богородка, улица Саябак, 1а, зал Широковского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Дорогинка, улица Александра Пушкина, 17, актовый зал государственного учреждения "Дорогинская основная школа" отдела образования Сандыктауского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