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b19d6" w14:textId="46b19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Сандыктауского районного маслихата от 24 декабря 2019 года № 38/1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13 марта 2020 года № 39/1. Зарегистрировано Департаментом юстиции Акмолинской области 17 марта 2020 года № 7725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 районном бюджете на 2020-2022 годы" от 24 декабря 2019 года № 38/1 (зарегистрировано в Реестре государственной регистрации нормативных правовых актов № 7636, опубликовано 17 января 2020 года в Эталонном контрольном банке нормативных правовых актов Республики Казахстан в электронном виде),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годы,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3 490 213,0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402 228,0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6 286,0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11 250,0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3 070 449,0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3 502 292,2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27 683,0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39 765,0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12 082,0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- 39 762,2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39 762,2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Сандыктауского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39/1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38/1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3 490 213,0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402 228,0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216 644,0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216 644,0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67 058,0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67 058,0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110 930,0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3 070 449,0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3 070 449,0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3 070 449,0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1304"/>
        <w:gridCol w:w="1304"/>
        <w:gridCol w:w="5199"/>
        <w:gridCol w:w="35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3 502 292,2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262 411,8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136 382,7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118 124,7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62 718,2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12 718,2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35 461,7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27 818,7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9 994,2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9 994,2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8 057,4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8 057,4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2 233 024,3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2 229 024,3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13 234,9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1 775 147,5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38 655,7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234 509,2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219 470,0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188 997,0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63 006,3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36 612,3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6 686,3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358 128,2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320 428,1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8 862,8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265 176,9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34 212,2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8 676,2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21 694,1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14 062,1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60 142,7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16 354,7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16 354,7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19 334,8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12 331,8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14 488,2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12 532,2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21 690,0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21 690,0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 значения), поселков и иных сельских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10 365,0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90 190,0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90 190,0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84 177,0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177 133,5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177 133,5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176 864,0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- 39 762,2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39 762,2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12 079,2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12 079,2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12 079,2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