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ba3a" w14:textId="8f5b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Коргалжынского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25 декабря 2020 года № 1/61. Зарегистрировано Департаментом юстиции Акмолинской области 15 января 2021 года № 8313.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Коргалжынского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481 146,5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11 541,0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469 605,5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482 613,0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(-1 466,5)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1 466,5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Коргалжынского районного маслихата Акмолинской области от 14.12.2021 </w:t>
      </w:r>
      <w:r>
        <w:rPr>
          <w:rFonts w:ascii="Times New Roman"/>
          <w:b w:val="false"/>
          <w:i w:val="false"/>
          <w:color w:val="000000"/>
          <w:sz w:val="28"/>
        </w:rPr>
        <w:t>№ 1/14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Коргалжынского сельского округа на 2021 год из бюджета района предусмотрена субвенция в сумме 43 552,0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Арыктинского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20 358,2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18 420,2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20 408,9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(-50,7)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50,7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Коргалжынского районного маслихата Акмолинской области от 14.12.2021 </w:t>
      </w:r>
      <w:r>
        <w:rPr>
          <w:rFonts w:ascii="Times New Roman"/>
          <w:b w:val="false"/>
          <w:i w:val="false"/>
          <w:color w:val="000000"/>
          <w:sz w:val="28"/>
        </w:rPr>
        <w:t>№ 1/14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Арыктинского сельского округа на 2021 год из бюджета района предусмотрена субвенция в сумме 10 978,0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Майшукырского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20 641,1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19 570,1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20 790,1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(-149,0)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149,0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Коргалжынского районного маслихата Акмолинской области от 14.12.2021 </w:t>
      </w:r>
      <w:r>
        <w:rPr>
          <w:rFonts w:ascii="Times New Roman"/>
          <w:b w:val="false"/>
          <w:i w:val="false"/>
          <w:color w:val="000000"/>
          <w:sz w:val="28"/>
        </w:rPr>
        <w:t>№ 1/14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Майшукырского сельского округа на 2021 год из бюджета района предусмотрена субвенция в сумме 13 064,0 тысяч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Карашалгинского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22 227,0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20 292,0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22 966,7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(-739,7)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739,7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Коргалжынского районного маслихата Акмолинской области от 14.12.2021 </w:t>
      </w:r>
      <w:r>
        <w:rPr>
          <w:rFonts w:ascii="Times New Roman"/>
          <w:b w:val="false"/>
          <w:i w:val="false"/>
          <w:color w:val="000000"/>
          <w:sz w:val="28"/>
        </w:rPr>
        <w:t>№ 1/14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Карашалгинского сельского округа на 2021 год из бюджета района предусмотрена субвенция в сумме 14 154,0 тысяч тенге.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Кенбидаикского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18 321,1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–16 821,1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18 723,3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(-402,2)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402,2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Коргалжынского районного маслихата Акмолинской области от 14.12.2021 </w:t>
      </w:r>
      <w:r>
        <w:rPr>
          <w:rFonts w:ascii="Times New Roman"/>
          <w:b w:val="false"/>
          <w:i w:val="false"/>
          <w:color w:val="000000"/>
          <w:sz w:val="28"/>
        </w:rPr>
        <w:t>№ 1/14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Кенбидаикского сельского округа на 2021 год из бюджета района предусмотрена субвенция в сумме 9 882,0 тысяч тенге.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Кызылсайского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20 387,0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19 238,0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20 554,4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(-167,4)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167,4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Коргалжынского районного маслихата Акмолинской области от 14.12.2021 </w:t>
      </w:r>
      <w:r>
        <w:rPr>
          <w:rFonts w:ascii="Times New Roman"/>
          <w:b w:val="false"/>
          <w:i w:val="false"/>
          <w:color w:val="000000"/>
          <w:sz w:val="28"/>
        </w:rPr>
        <w:t>№ 1/14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Кызылсайского сельского округа на 2021 год из бюджета района предусмотрена субвенция в сумме 12 362,0 тысяч тенге.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Амангельдинского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29 378,1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1 153,1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512,9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27 712,1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29 721,5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(-343,4)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343,4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Коргалжынского районного маслихата Акмолинской области от 14.12.2021 </w:t>
      </w:r>
      <w:r>
        <w:rPr>
          <w:rFonts w:ascii="Times New Roman"/>
          <w:b w:val="false"/>
          <w:i w:val="false"/>
          <w:color w:val="000000"/>
          <w:sz w:val="28"/>
        </w:rPr>
        <w:t>№ 1/14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Амангельдинского сельского округа на 2021 год из бюджета района предусмотрена субвенция в сумме 13 874,0 тысяч тенге.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Сабындинского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165 471,0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161 303,0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166 016,4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(-545,4)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545,4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Коргалжынского районного маслихата Акмолинской области от 14.12.2021 </w:t>
      </w:r>
      <w:r>
        <w:rPr>
          <w:rFonts w:ascii="Times New Roman"/>
          <w:b w:val="false"/>
          <w:i w:val="false"/>
          <w:color w:val="000000"/>
          <w:sz w:val="28"/>
        </w:rPr>
        <w:t>№ 1/14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Сабындинского сельского округа на 2021 год из бюджета района предусмотрена субвенция в сумме 12 737,0 тысяч тенге.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Учесть в составе поступлений бюджетов сельских округов целевые текущие трансферты из вышестоящих бюджетов на 2021 год, согласно приложению 25.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вступает в силу со дня государственной регистрации в Департаменте юстиции Акмолинской области и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Коргалжынского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Б.Мажитова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Коргалжынского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Коргалжынского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1/61</w:t>
            </w:r>
          </w:p>
        </w:tc>
      </w:tr>
    </w:tbl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Коргалжынского сельского округа на 2021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Коргалжынского районного маслихата Акмолинской области от 14.12.2021 </w:t>
      </w:r>
      <w:r>
        <w:rPr>
          <w:rFonts w:ascii="Times New Roman"/>
          <w:b w:val="false"/>
          <w:i w:val="false"/>
          <w:color w:val="ff0000"/>
          <w:sz w:val="28"/>
        </w:rPr>
        <w:t>№ 1/14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1487"/>
        <w:gridCol w:w="958"/>
        <w:gridCol w:w="1488"/>
        <w:gridCol w:w="2733"/>
        <w:gridCol w:w="46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481 146,5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469 605,5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469 605,5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469 605,5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469 605,5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055"/>
        <w:gridCol w:w="1433"/>
        <w:gridCol w:w="1434"/>
        <w:gridCol w:w="4005"/>
        <w:gridCol w:w="33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482 613,0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27 424,2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27 424,2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27 424,2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27 424,2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33 763,2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33 763,2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33 763,2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11 618,9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16 386,3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167 264,6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167 264,6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167 264,6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8 727,8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158 536,8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254 161,0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254 161,0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254 161,0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254 161,0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-1 466,5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1 466,5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1 466,5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1 466,5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1 466,5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1/61</w:t>
            </w:r>
          </w:p>
        </w:tc>
      </w:tr>
    </w:tbl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Коргалжынского сельского округа на 2022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19 553,0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1/61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Коргалжынского сельского округа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1/61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Арыктинского сельского округа на 2021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Коргалжынского районного маслихата Акмолинской области от 14.12.2021 </w:t>
      </w:r>
      <w:r>
        <w:rPr>
          <w:rFonts w:ascii="Times New Roman"/>
          <w:b w:val="false"/>
          <w:i w:val="false"/>
          <w:color w:val="ff0000"/>
          <w:sz w:val="28"/>
        </w:rPr>
        <w:t>№ 1/14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554"/>
        <w:gridCol w:w="1001"/>
        <w:gridCol w:w="1555"/>
        <w:gridCol w:w="2856"/>
        <w:gridCol w:w="4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20 358,2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18 420,2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18 420,2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18 420,2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20 408,9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17 028,9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17 028,9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17 028,9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17 028,9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1/61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Арыктинского сельского округа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13 241,0 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1/61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Арыктинского сельского округа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13 769,0 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1/61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Майшукырского сельского округа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Коргалжынского районного маслихата Акмолинской области от 14.12.2021 </w:t>
      </w:r>
      <w:r>
        <w:rPr>
          <w:rFonts w:ascii="Times New Roman"/>
          <w:b w:val="false"/>
          <w:i w:val="false"/>
          <w:color w:val="ff0000"/>
          <w:sz w:val="28"/>
        </w:rPr>
        <w:t>№ 1/14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554"/>
        <w:gridCol w:w="1001"/>
        <w:gridCol w:w="1555"/>
        <w:gridCol w:w="2856"/>
        <w:gridCol w:w="4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20 641,1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19 570,1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19 570,1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19 570,1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19 570,1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20 790,1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17 581,1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17 581,1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17 581,1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17 581,1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1/61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Майшукырского сельского округа на 2022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1/61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Майшукырского сельского округа на 2023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1/61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Карашалгинского сельского округа на 2021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Коргалжынского районного маслихата Акмолинской области от 14.12.2021 </w:t>
      </w:r>
      <w:r>
        <w:rPr>
          <w:rFonts w:ascii="Times New Roman"/>
          <w:b w:val="false"/>
          <w:i w:val="false"/>
          <w:color w:val="ff0000"/>
          <w:sz w:val="28"/>
        </w:rPr>
        <w:t>№ 1/14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554"/>
        <w:gridCol w:w="1001"/>
        <w:gridCol w:w="1555"/>
        <w:gridCol w:w="2856"/>
        <w:gridCol w:w="4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22 227,0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22 966,7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20 749,7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20 749,7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20 749,7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20 749,7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-739,7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1/61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Карашалгинского сельского округа на 2022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4313"/>
        <w:gridCol w:w="34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16 482,0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15 257,0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15 257,0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15 257,0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889,0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1/61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Карашалгинского сельского округа на 2023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4313"/>
        <w:gridCol w:w="34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16 964,0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15 677,0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15 677,0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15 677,0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(профицита) бюджета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1/61</w:t>
            </w:r>
          </w:p>
        </w:tc>
      </w:tr>
    </w:tbl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Кенбидаикского сельского округа на 2021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Коргалжынского районного маслихата Акмолинской области от 14.12.2021 </w:t>
      </w:r>
      <w:r>
        <w:rPr>
          <w:rFonts w:ascii="Times New Roman"/>
          <w:b w:val="false"/>
          <w:i w:val="false"/>
          <w:color w:val="ff0000"/>
          <w:sz w:val="28"/>
        </w:rPr>
        <w:t>№ 1/14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18 321,1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16 821,1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16 821,1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16 821,1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18 723,3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15 873,3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15 873,3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15 873,3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15 873,3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-402,2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1/61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Кенбидаикского сельского округа на 2022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1/61</w:t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Кенбидаикского сельского округа на 2023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1/61</w:t>
            </w:r>
          </w:p>
        </w:tc>
      </w:tr>
    </w:tbl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Кызылсайского сельского округа на 2021 год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Коргалжынского районного маслихата Акмолинской области от 14.12.2021 </w:t>
      </w:r>
      <w:r>
        <w:rPr>
          <w:rFonts w:ascii="Times New Roman"/>
          <w:b w:val="false"/>
          <w:i w:val="false"/>
          <w:color w:val="ff0000"/>
          <w:sz w:val="28"/>
        </w:rPr>
        <w:t>№ 1/14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554"/>
        <w:gridCol w:w="1001"/>
        <w:gridCol w:w="1555"/>
        <w:gridCol w:w="2856"/>
        <w:gridCol w:w="4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20 387,0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19 238,0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19 238,0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19 238,0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20 554,4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16 727,4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16 727,4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16 727,4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16 727,4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-167,4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1/61</w:t>
            </w:r>
          </w:p>
        </w:tc>
      </w:tr>
    </w:tbl>
    <w:bookmarkStart w:name="z5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Кызылсайского сельского округа на 2022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1/61</w:t>
            </w:r>
          </w:p>
        </w:tc>
      </w:tr>
    </w:tbl>
    <w:bookmarkStart w:name="z5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Кызылсайского сельского округа на 2023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1/61</w:t>
            </w:r>
          </w:p>
        </w:tc>
      </w:tr>
    </w:tbl>
    <w:bookmarkStart w:name="z5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2021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Коргалжынского районного маслихата Акмолинской области от 14.12.2021 </w:t>
      </w:r>
      <w:r>
        <w:rPr>
          <w:rFonts w:ascii="Times New Roman"/>
          <w:b w:val="false"/>
          <w:i w:val="false"/>
          <w:color w:val="ff0000"/>
          <w:sz w:val="28"/>
        </w:rPr>
        <w:t>№ 1/14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554"/>
        <w:gridCol w:w="1001"/>
        <w:gridCol w:w="1555"/>
        <w:gridCol w:w="2856"/>
        <w:gridCol w:w="4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29 378,1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1 153,1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1 153,1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27 712,1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27 712,1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27 712,1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29 721,5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19 605,5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19 605,5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19 605,5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19 605,5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-343,4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1/61</w:t>
            </w:r>
          </w:p>
        </w:tc>
      </w:tr>
    </w:tbl>
    <w:bookmarkStart w:name="z5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2022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1/61</w:t>
            </w:r>
          </w:p>
        </w:tc>
      </w:tr>
    </w:tbl>
    <w:bookmarkStart w:name="z6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2023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1/61</w:t>
            </w:r>
          </w:p>
        </w:tc>
      </w:tr>
    </w:tbl>
    <w:bookmarkStart w:name="z6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Сабындинского сельского округа на 2021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Коргалжынского районного маслихата Акмолинской области от 14.12.2021 </w:t>
      </w:r>
      <w:r>
        <w:rPr>
          <w:rFonts w:ascii="Times New Roman"/>
          <w:b w:val="false"/>
          <w:i w:val="false"/>
          <w:color w:val="ff0000"/>
          <w:sz w:val="28"/>
        </w:rPr>
        <w:t>№ 1/14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1487"/>
        <w:gridCol w:w="958"/>
        <w:gridCol w:w="1487"/>
        <w:gridCol w:w="2732"/>
        <w:gridCol w:w="46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165 471,0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4 168,0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4 093,0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161 303,0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161 303,0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161 303,0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886"/>
        <w:gridCol w:w="1204"/>
        <w:gridCol w:w="1204"/>
        <w:gridCol w:w="5331"/>
        <w:gridCol w:w="2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166 016,4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135 411,0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135 411,0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135 411,0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135 411,0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-545,4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1/61</w:t>
            </w:r>
          </w:p>
        </w:tc>
      </w:tr>
    </w:tbl>
    <w:bookmarkStart w:name="z6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Сабындинского сельского округа на 2022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1/61</w:t>
            </w:r>
          </w:p>
        </w:tc>
      </w:tr>
    </w:tbl>
    <w:bookmarkStart w:name="z6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Сабындинского сельского округа на 2023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1/61</w:t>
            </w:r>
          </w:p>
        </w:tc>
      </w:tr>
    </w:tbl>
    <w:bookmarkStart w:name="z6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вышестоящих бюджетов на 2021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Коргалжынского районного маслихата Акмолинской области от 14.12.2021 </w:t>
      </w:r>
      <w:r>
        <w:rPr>
          <w:rFonts w:ascii="Times New Roman"/>
          <w:b w:val="false"/>
          <w:i w:val="false"/>
          <w:color w:val="ff0000"/>
          <w:sz w:val="28"/>
        </w:rPr>
        <w:t>№ 1/14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6284"/>
        <w:gridCol w:w="4562"/>
      </w:tblGrid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548 108,8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Коргалжынского сельского округа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Ерика Дуйсенбаева села Коргалжын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Кенжебека Кумисбекова села Коргалжын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Даурена Рысбаева села Коргалжын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Максима Горького села Коргалжын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улицы Казыбек би села Коргалжын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улицы Магжана Жумабаева села Коргалжын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158 536,8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 дорожной сети села Коргалжын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158 536,8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Сабындинского сельского округа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дорог улицы Абая Кунанбаева села Сабынды 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дорог улицы Баубека Булкышева села Сабынды 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дорог улицы Каукена Кенжетаева села Сабынды 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между улицами Абая Кунанбаева и Керимжана Кошмаганбет села Сабынды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дорог улицы Ануарбека Усенова села Сабынды 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дорог улицы Ыбрая Алтынсарина села Сабынды 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улицы Алихана Бокейханова села Сабынды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