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7c7b" w14:textId="b8b7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24 декабря 2020 года № 1/60. Зарегистрировано Департаментом юстиции Акмолинской области 13 января 2021 года № 8298.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3 733 205,1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220 849,0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24 907,4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4 246,3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3 483 202,4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3 741 604,5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2 297,7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37 097,5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34 799,8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18 946,0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19 046,0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(- 29 643,1)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29 643,1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Коргалжынского районного маслихата Акмолинской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1/13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2021 год предусмотрены объемы субвенций в сумме 1 959 659,0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составе поступлений районного бюджета на 2021 год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Распределение указанных сумм целевых трансфертов определяется постановлением акимата Коргалжынского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составе поступлений районного бюджета на 2021 год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2021 год в сумме 4 976,0 тысяч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специалистам в области социального обеспечения и культуры, являющихся гражданскими служащими и работающих в сельской местности, повышенные на двадцать пять процентов должностные оклады и тарифные ставки, по сравнению с окладами и тарифными ставками специалистов, занимающихся этими видами деятельности в городских условиях.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вступает в силу со дня государственной регистрации в Департаменте юстиции Акмолинской области и вводится в действие с 1 января 2021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Коргалжынского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Б.Мажитова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Коргалжынского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Коргалжынского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1/60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Коргалжынского районного маслихата Акмолинской области от 08.12.2021 </w:t>
      </w:r>
      <w:r>
        <w:rPr>
          <w:rFonts w:ascii="Times New Roman"/>
          <w:b w:val="false"/>
          <w:i w:val="false"/>
          <w:color w:val="ff0000"/>
          <w:sz w:val="28"/>
        </w:rPr>
        <w:t>№ 1/13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3 733 205,1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3 483 202,4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3 483 202,4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3 483 202,4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788 943,5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734 599,9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1 959 659,0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3 741 604,5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869 168,3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151 962,6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716 587,9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592 266,7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224 360,3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160 648,8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160 648,8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734 309,5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339 990,5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1 624 011,1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1 624 011,1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1 624 011,1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-29 643,1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28 465,6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1/60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2 218 033,0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1 959 730,0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2 218 033,0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1 482 121,0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1/60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2 236 112,0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1 959 730,0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2 236 112,0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1 453 125,0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1/60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2021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Коргалжынского районного маслихата Акмолинской области от 08.12.2021 </w:t>
      </w:r>
      <w:r>
        <w:rPr>
          <w:rFonts w:ascii="Times New Roman"/>
          <w:b w:val="false"/>
          <w:i w:val="false"/>
          <w:color w:val="ff0000"/>
          <w:sz w:val="28"/>
        </w:rPr>
        <w:t>№ 1/13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830 765,0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497 858,5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94 495,5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389 572,0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Ерика Дуйсенбаева села Коргалжын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Кенжебека Кумисбекова села Коргалжын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49 106,0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Даурена Рысбаева села Коргалжын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Максима Горького села Коргалжын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улицы Казыбек би села Коргалжын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улицы Магжана Жумабаева села Коргалжын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дорог улицы Абая Кунанбаева села Сабынды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дорог улицы Баубека Булкышева села Сабынды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дорог улицы Каукена Кенжетаева села Сабынды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между улицами Абая Кунанбаева и Керимжана Кошмаганбет села Сабынды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дорог улицы Ануарбека Усенова села Сабынды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дорог улицы Ыбрая Алтынсарина села Сабынды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улицы Алихана Бокейханова села Сабынды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295 809,0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295 809,0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 водоснабжения в селе Оркендеу Коргалжынского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295 809,0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37 097,5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37 097,5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37 097,5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1/60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2021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Коргалжынского районного маслихата Акмолинской области от 08.12.2021 </w:t>
      </w:r>
      <w:r>
        <w:rPr>
          <w:rFonts w:ascii="Times New Roman"/>
          <w:b w:val="false"/>
          <w:i w:val="false"/>
          <w:color w:val="ff0000"/>
          <w:sz w:val="28"/>
        </w:rPr>
        <w:t>№ 1/13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729 875,9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291 085,0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43 590,2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4 891,9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государственной программы развития продуктивной занятости и массового предпринимательства на 2017-2021 годы "Еңбек" на мероприятие "Первое рабочее место"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реабилитации инвалида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многодетным матерям, награжденными подвесками "Күміс алқа" и "Алтын алқа", и многодетным матерям, имеющих от 4-х и более детей до 18 лет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2 728,9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ветеранам Афганской войны к празднованию 30-летия Дня Независимости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158 536,8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 дорожной сети села Коргалжын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158 536,8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438 790,9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предприятия на праве хозяйственного ведения "Орлеу" акимата Коргалжынского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 водопровода села Оркендеу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в селе Коргалжын Коргалжынского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376 876,9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двухквартирного жилого дома по улице Максима Горького в селе Коргалжын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двух двухэтажных общежитий под жилые дома по улице Алиби Жангельдина 2/2 и 2/3 в селе Коргалжын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219 453,7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сетей, инфраструктуры и благоустройства реконструируемых для двух двухэтажных общежитий под жилые дома в селе Коргалжын по улице Алиби Жангельдина №2/2,2/3 Коргалжынского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