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985f" w14:textId="1ff9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округов, села и бюджете поселка Зерендинского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декабря 2020 года № 67-408. Зарегистрировано Департаментом юстиции Акмолинской области 15 января 2021 года № 8312.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5162,8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16663,2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Алексеевка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1263,4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Булакского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Зерендинского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148449,5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113952,7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155404,2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-2973,7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2973,7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2973,7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3981,0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Конысбайского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Кусепского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5484,8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22381,2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Чаглинского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Айдабол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19982,2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Байтерекского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Викторовского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23456,8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23674,5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Исаковского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имени Канай би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Кызылегисского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12736,4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Кызылсаянского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15406,3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Малика Габдуллина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15863,0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Ортакского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17393,5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Приреченского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14383,9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Садового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Сарыозекского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12953,8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15279,5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сельского округа имени Сакена Сейфуллина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Симферопольского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19416,1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16954,7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Троицкого сельского округа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2141,5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00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бюджетах сельских округов, села и бюджете поселка на 2021 год предусмотрена субвенция, передаваемая из районного бюджета в сумме 296 488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148449,5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2021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2023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2023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2021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2021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2023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2021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2022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2023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2021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2022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2023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2021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2021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3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2022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3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2023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2022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3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2023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4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2021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2022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4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2023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2021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4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2022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5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2023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5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2021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5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2022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67-408</w:t>
            </w:r>
          </w:p>
        </w:tc>
      </w:tr>
    </w:tbl>
    <w:bookmarkStart w:name="z15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2023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