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70b0" w14:textId="3ec7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25 декабря 2019 года № 50-328 "О бюджетах сельских округов, села и бюджете поселка Зерендинского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марта 2020 года № 52-339. Зарегистрировано Департаментом юстиции Акмолинской области 30 марта 2020 года № 7775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2020–2022 годы" от 25 декабря 2019 года № 50-328 (зарегистрировано в Реестре государственной регистрации нормативных правовых актов № 7634,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2020–2022 годы, согласно приложениям 1, 1-1,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19 012,4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2020–2022 годы, согласно приложениям 2, 2-1, 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2020–2022 годы, согласно приложениям 3, 3-1, 3-2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20 004,0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2020–2022 годы, согласно приложениям 4, 4-1, 4-2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5 249,8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2020–2022 годы, согласно приложениям 5, 5-1, 5-2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2020–2022 годы, согласно приложениям 6, 6-1, 6-2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2020–2022 годы, согласно приложениям 7, 7-1, 7-2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27 392,0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27 891,8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2020–2022 годы, согласно приложениям 8, 8-1, 8-2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11 655,0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11 655,0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2020–2022 годы, согласно приложениям 9, 9-1, 9-2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2020–2022 годы, согласно приложениям 10, 10-1, 10-2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2020–2022 годы, согласно приложениям 11, 11-1, 11-2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13 022,1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2020–2022 годы, согласно приложениям 12, 12-1, 12-2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12 054,9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12 054,9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2020–2022 годы, согласно приложениям 13, 13-1, 13-2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2020–2022 годы, согласно приложениям 14, 14-1, 14-2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12 894,5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12 894,5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2020–2022 годы, согласно приложениям 15, 15-1, 15-2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15 870,8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2020–2022 годы, согласно приложениям 16, 16-1, 16-2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12 080,0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2020–2022 годы, согласно приложениям 18, 18-1, 18-2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15 463,3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2020–2022 годы, согласно приложениям 19, 19-1, 19-2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2020–2022 годы, согласно приложениям 21, 21-1, 21-2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17 060,7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17 060,7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2020–2022 годы, согласно приложениям 22, 22-1, 22-2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13 010,9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9 820,0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Л.Николаева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651"/>
        <w:gridCol w:w="1651"/>
        <w:gridCol w:w="4613"/>
        <w:gridCol w:w="3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50-328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