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7bf51" w14:textId="327bf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Жаксынского районного маслихата от 24 декабря 2019 года № 6С-50-1 "О районном бюджете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Жаксынского районного маслихата Акмолинской области от 13 октября 2020 года № 6ВС-61-4. Зарегистрировано Департаментом юстиции Акмолинской области 14 октября 2020 года № 8076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Жаксынский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Жаксынского районного маслихата "О районном бюджете на 2020-2022 годы" от 24 декабря 2019 года № 6С-50-1 (зарегистрировано в Реестре государственной регистрации нормативных правовых актов № 7644, опубликовано 17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2020-2022 годы, согласно приложениям 1, 2 и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5163656,2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957184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5463,2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18490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4182519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5332361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158679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170549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11870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15280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15280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(-342664)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342664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резерв местного исполнительного органа района на 2020 год в сумме 26621,8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2020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Жаксынского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Б.Джанадилов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Жаксынского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6ВС-61-4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6С-50-1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5163656,2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957184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331720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331720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238469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225274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79768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288708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288708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5463,2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2963,2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и нематериальных активов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4182519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4182519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4182519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7"/>
        <w:gridCol w:w="1341"/>
        <w:gridCol w:w="1341"/>
        <w:gridCol w:w="5349"/>
        <w:gridCol w:w="32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5332361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319215,1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21678,7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21678,7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133755,6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106058,2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27697,4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124444,8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30245,7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94199,1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8094,5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8094,5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3450730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3444780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2722947,4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74451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14565,6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132831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253444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367685,2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338577,2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77890,3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79439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детей–инвалидов, воспитывающихся и обучающихся на дому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1364,1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5994,8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Возмещение платежей населения по оплате коммунальных услуг в режиме чрезвычайного положения в Республике Казахстан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500087,8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363230,2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99995,2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1942,8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257274,3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4017,9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136857,6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9832,1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31401,9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62402,9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32250,7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312905,3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241183,9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138353,4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55239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30181,5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34889,9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18885,6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9680,3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22690,7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15692,7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14140,8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14140,8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43337,8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16583,9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16583,9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7314,7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7314,7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6522,2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6180,1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17394,4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17394,4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17394,4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55906,7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55906,7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55906,7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37488,8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26621,8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26621,8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188267,4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188267,4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188250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158679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170549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146690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146690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Кредитование бюджетов города районного значения, села, поселка, сельского округа для финансирования мер в рамках Дорожной карты занятости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146690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-342664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342664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6ВС-61-4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6С-50-1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2020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5"/>
        <w:gridCol w:w="3725"/>
      </w:tblGrid>
      <w:tr>
        <w:trPr>
          <w:trHeight w:val="30" w:hRule="atLeast"/>
        </w:trPr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 тенге</w:t>
            </w:r>
          </w:p>
        </w:tc>
      </w:tr>
      <w:tr>
        <w:trPr>
          <w:trHeight w:val="30" w:hRule="atLeast"/>
        </w:trPr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782568,7</w:t>
            </w:r>
          </w:p>
        </w:tc>
      </w:tr>
      <w:tr>
        <w:trPr>
          <w:trHeight w:val="30" w:hRule="atLeast"/>
        </w:trPr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661080,7</w:t>
            </w:r>
          </w:p>
        </w:tc>
      </w:tr>
      <w:tr>
        <w:trPr>
          <w:trHeight w:val="30" w:hRule="atLeast"/>
        </w:trPr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175994,7</w:t>
            </w:r>
          </w:p>
        </w:tc>
      </w:tr>
      <w:tr>
        <w:trPr>
          <w:trHeight w:val="30" w:hRule="atLeast"/>
        </w:trPr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 и молодежную практику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14094</w:t>
            </w:r>
          </w:p>
        </w:tc>
      </w:tr>
      <w:tr>
        <w:trPr>
          <w:trHeight w:val="30" w:hRule="atLeast"/>
        </w:trPr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представление государственных грантов на реализацию новых бизнес - идей, в том числе молодежь категории NEET, члены малообеспеченных многодетных семей, малообеспеченные трудоспособные инвалиды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16668</w:t>
            </w:r>
          </w:p>
        </w:tc>
      </w:tr>
      <w:tr>
        <w:trPr>
          <w:trHeight w:val="30" w:hRule="atLeast"/>
        </w:trPr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</w:tr>
      <w:tr>
        <w:trPr>
          <w:trHeight w:val="30" w:hRule="atLeast"/>
        </w:trPr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50663,7</w:t>
            </w:r>
          </w:p>
        </w:tc>
      </w:tr>
      <w:tr>
        <w:trPr>
          <w:trHeight w:val="30" w:hRule="atLeast"/>
        </w:trPr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гарантированный социальный пакет детям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24564</w:t>
            </w:r>
          </w:p>
        </w:tc>
      </w:tr>
      <w:tr>
        <w:trPr>
          <w:trHeight w:val="30" w:hRule="atLeast"/>
        </w:trPr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</w:t>
            </w:r>
          </w:p>
        </w:tc>
      </w:tr>
      <w:tr>
        <w:trPr>
          <w:trHeight w:val="30" w:hRule="atLeast"/>
        </w:trPr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 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7146</w:t>
            </w:r>
          </w:p>
        </w:tc>
      </w:tr>
      <w:tr>
        <w:trPr>
          <w:trHeight w:val="30" w:hRule="atLeast"/>
        </w:trPr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общественные работы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36870</w:t>
            </w:r>
          </w:p>
        </w:tc>
      </w:tr>
      <w:tr>
        <w:trPr>
          <w:trHeight w:val="30" w:hRule="atLeast"/>
        </w:trPr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465055</w:t>
            </w:r>
          </w:p>
        </w:tc>
      </w:tr>
      <w:tr>
        <w:trPr>
          <w:trHeight w:val="30" w:hRule="atLeast"/>
        </w:trPr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дошкольного образования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50827</w:t>
            </w:r>
          </w:p>
        </w:tc>
      </w:tr>
      <w:tr>
        <w:trPr>
          <w:trHeight w:val="30" w:hRule="atLeast"/>
        </w:trPr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дошкольного образования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</w:t>
            </w:r>
          </w:p>
        </w:tc>
      </w:tr>
      <w:tr>
        <w:trPr>
          <w:trHeight w:val="30" w:hRule="atLeast"/>
        </w:trPr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среднего образования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231943</w:t>
            </w:r>
          </w:p>
        </w:tc>
      </w:tr>
      <w:tr>
        <w:trPr>
          <w:trHeight w:val="30" w:hRule="atLeast"/>
        </w:trPr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среднего образования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180014</w:t>
            </w:r>
          </w:p>
        </w:tc>
      </w:tr>
      <w:tr>
        <w:trPr>
          <w:trHeight w:val="30" w:hRule="atLeast"/>
        </w:trPr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20031</w:t>
            </w:r>
          </w:p>
        </w:tc>
      </w:tr>
      <w:tr>
        <w:trPr>
          <w:trHeight w:val="30" w:hRule="atLeast"/>
        </w:trPr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20031</w:t>
            </w:r>
          </w:p>
        </w:tc>
      </w:tr>
      <w:tr>
        <w:trPr>
          <w:trHeight w:val="30" w:hRule="atLeast"/>
        </w:trPr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121488</w:t>
            </w:r>
          </w:p>
        </w:tc>
      </w:tr>
      <w:tr>
        <w:trPr>
          <w:trHeight w:val="30" w:hRule="atLeast"/>
        </w:trPr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разводящих водопроводных сетей в селе Ишимское Жаксынского района Акмолинской области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121488</w:t>
            </w:r>
          </w:p>
        </w:tc>
      </w:tr>
      <w:tr>
        <w:trPr>
          <w:trHeight w:val="30" w:hRule="atLeast"/>
        </w:trPr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24852,6</w:t>
            </w:r>
          </w:p>
        </w:tc>
      </w:tr>
      <w:tr>
        <w:trPr>
          <w:trHeight w:val="30" w:hRule="atLeast"/>
        </w:trPr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