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6ccc" w14:textId="3506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в Жаркаинском районе на 2021 год</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24 сентября 2020 года № А-9/266. Зарегистрировано Департаментом юстиции Акмолинской области 25 сентября 2020 года № 8037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8)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Жаркаинском районе на 2021 год,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Баегизову Г.М.</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Жаркаинского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24 сентября 2020 года</w:t>
            </w:r>
            <w:r>
              <w:br/>
            </w:r>
            <w:r>
              <w:rPr>
                <w:rFonts w:ascii="Times New Roman"/>
                <w:b w:val="false"/>
                <w:i w:val="false"/>
                <w:color w:val="000000"/>
                <w:sz w:val="20"/>
              </w:rPr>
              <w:t>№ А-9/266</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Жаркаинском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187"/>
        <w:gridCol w:w="1867"/>
        <w:gridCol w:w="236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при отделе жилищно- коммунального хозяйства, пассажирского транспорта, автомобильных дорог и жилищной инспекции" Жаркаинского района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24 сентября 2020 года</w:t>
            </w:r>
            <w:r>
              <w:br/>
            </w:r>
            <w:r>
              <w:rPr>
                <w:rFonts w:ascii="Times New Roman"/>
                <w:b w:val="false"/>
                <w:i w:val="false"/>
                <w:color w:val="000000"/>
                <w:sz w:val="20"/>
              </w:rPr>
              <w:t>№ А-9/266</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Жаркаинском районе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187"/>
        <w:gridCol w:w="1867"/>
        <w:gridCol w:w="236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при отделе жилищно- коммунального хозяйства, пассажирского транспорта, автомобильных дорог и жилищной инспекции" Жаркаинского района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