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00f48" w14:textId="1900f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Жаркаинского районного маслихата от 24 декабря 2019 года № 6С-47/2 "О районном бюджете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Жаркаинского районного маслихата Акмолинской области от 6 мая 2020 года № 6С-53/4. Зарегистрировано Департаментом юстиции Акмолинской области 6 мая 2020 года № 7849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 Жаркаинский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Жаркаинского районного маслихата "О районном бюджете на 2020-2022 годы" от 24 декабря 2019 года № 6С-47/2 (зарегистрировано в Реестре государственной регистрации нормативных правовых актов № 7628, опубликовано 15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2020-2022 годы, согласно приложениям 1, 2 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- 4695363,8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- 505217,0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- 15523,0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- 34532,0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- 4140091,8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- 5396202,3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- 1390,0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- 3977,0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- 2587,0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- 63000,0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- 63000,0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-765228,5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- 765228,5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резерв местного исполнительного органа района на 2020 год в сумме 46827,0 тысяч тенге.".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2020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Жаркаинского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С.Оспан-Улы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Жаркаинского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Жаркаинского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6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6С-53/4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6С-47/2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"/>
        <w:gridCol w:w="885"/>
        <w:gridCol w:w="570"/>
        <w:gridCol w:w="7335"/>
        <w:gridCol w:w="29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4695363,8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505217,0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244680,0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244680,0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92036,0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92036,0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76107,0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59149,0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13037,0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90398,0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90398,0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6625,0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6413,0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8311,0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8311,0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34532,0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4888,0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4888,0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29644,0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29644,0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4140091,8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4140091,8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4140091,8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1213"/>
        <w:gridCol w:w="1213"/>
        <w:gridCol w:w="6014"/>
        <w:gridCol w:w="29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5396202,3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225052,5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18936,7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18936,7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121593,4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111541,4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7274,4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7274,4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3448173,5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3371858,6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19279,6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1881822,6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59657,0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296259,0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26959,4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103615,0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962858,0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48514,3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48514,3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27800,6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27800,6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231364,1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228234,1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25598,9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60738,0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23107,2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603895,7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256392,7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250049,7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347503,0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105619,0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184024,0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395211,8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313358,8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7764,6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140598,3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53577,3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102053,6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52569,8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16529,9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7039,9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21283,2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8665,2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55322,1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25161,3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25161,3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15784,7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14528,7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12262,1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12262,1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29066,4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13543,4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13543,4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129449,2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129449,2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125949,2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61987,0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61827,0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208201,0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208201,0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неиспользованных (недоиспользованных) целевых трансфертов 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204556,0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-765228,5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765228,5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712441,3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712441,3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712441,3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55374,2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55374,2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55374,2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6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6С-53/4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6С-47/2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2020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1"/>
        <w:gridCol w:w="4719"/>
      </w:tblGrid>
      <w:tr>
        <w:trPr>
          <w:trHeight w:val="30" w:hRule="atLeast"/>
        </w:trPr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692130,5</w:t>
            </w:r>
          </w:p>
        </w:tc>
      </w:tr>
      <w:tr>
        <w:trPr>
          <w:trHeight w:val="30" w:hRule="atLeast"/>
        </w:trPr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688153,5</w:t>
            </w:r>
          </w:p>
        </w:tc>
      </w:tr>
      <w:tr>
        <w:trPr>
          <w:trHeight w:val="30" w:hRule="atLeast"/>
        </w:trPr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344163,0</w:t>
            </w:r>
          </w:p>
        </w:tc>
      </w:tr>
      <w:tr>
        <w:trPr>
          <w:trHeight w:val="30" w:hRule="atLeast"/>
        </w:trPr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дошкольного образования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40444,0</w:t>
            </w:r>
          </w:p>
        </w:tc>
      </w:tr>
      <w:tr>
        <w:trPr>
          <w:trHeight w:val="30" w:hRule="atLeast"/>
        </w:trPr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дошкольного образования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8693,0</w:t>
            </w:r>
          </w:p>
        </w:tc>
      </w:tr>
      <w:tr>
        <w:trPr>
          <w:trHeight w:val="30" w:hRule="atLeast"/>
        </w:trPr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апробирование подушевого финансирования организаций среднего образования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16287,0</w:t>
            </w:r>
          </w:p>
        </w:tc>
      </w:tr>
      <w:tr>
        <w:trPr>
          <w:trHeight w:val="30" w:hRule="atLeast"/>
        </w:trPr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среднего образования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192132,0</w:t>
            </w:r>
          </w:p>
        </w:tc>
      </w:tr>
      <w:tr>
        <w:trPr>
          <w:trHeight w:val="30" w:hRule="atLeast"/>
        </w:trPr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квалификационную категорию педагогам государственных организаций среднего образования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86607,0</w:t>
            </w:r>
          </w:p>
        </w:tc>
      </w:tr>
      <w:tr>
        <w:trPr>
          <w:trHeight w:val="30" w:hRule="atLeast"/>
        </w:trPr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105206,0</w:t>
            </w:r>
          </w:p>
        </w:tc>
      </w:tr>
      <w:tr>
        <w:trPr>
          <w:trHeight w:val="30" w:hRule="atLeast"/>
        </w:trPr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43976,0</w:t>
            </w:r>
          </w:p>
        </w:tc>
      </w:tr>
      <w:tr>
        <w:trPr>
          <w:trHeight w:val="30" w:hRule="atLeast"/>
        </w:trPr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17865,0</w:t>
            </w:r>
          </w:p>
        </w:tc>
      </w:tr>
      <w:tr>
        <w:trPr>
          <w:trHeight w:val="30" w:hRule="atLeast"/>
        </w:trPr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39700,0</w:t>
            </w:r>
          </w:p>
        </w:tc>
      </w:tr>
      <w:tr>
        <w:trPr>
          <w:trHeight w:val="30" w:hRule="atLeast"/>
        </w:trPr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357,0</w:t>
            </w:r>
          </w:p>
        </w:tc>
      </w:tr>
      <w:tr>
        <w:trPr>
          <w:trHeight w:val="30" w:hRule="atLeast"/>
        </w:trPr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2221,0</w:t>
            </w:r>
          </w:p>
        </w:tc>
      </w:tr>
      <w:tr>
        <w:trPr>
          <w:trHeight w:val="30" w:hRule="atLeast"/>
        </w:trPr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расширение перечня технических вспомогательных (компенсаторных) средств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1087,0</w:t>
            </w:r>
          </w:p>
        </w:tc>
      </w:tr>
      <w:tr>
        <w:trPr>
          <w:trHeight w:val="30" w:hRule="atLeast"/>
        </w:trPr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55887,3</w:t>
            </w:r>
          </w:p>
        </w:tc>
      </w:tr>
      <w:tr>
        <w:trPr>
          <w:trHeight w:val="30" w:hRule="atLeast"/>
        </w:trPr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15774,0</w:t>
            </w:r>
          </w:p>
        </w:tc>
      </w:tr>
      <w:tr>
        <w:trPr>
          <w:trHeight w:val="30" w:hRule="atLeast"/>
        </w:trPr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текущий ремонт дома культуры в селе Пятигорское 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40113,3</w:t>
            </w:r>
          </w:p>
        </w:tc>
      </w:tr>
      <w:tr>
        <w:trPr>
          <w:trHeight w:val="30" w:hRule="atLeast"/>
        </w:trPr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182897,2</w:t>
            </w:r>
          </w:p>
        </w:tc>
      </w:tr>
      <w:tr>
        <w:trPr>
          <w:trHeight w:val="30" w:hRule="atLeast"/>
        </w:trPr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системы водоснабжения и водоотведения Жаркаинского района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57148,0</w:t>
            </w:r>
          </w:p>
        </w:tc>
      </w:tr>
      <w:tr>
        <w:trPr>
          <w:trHeight w:val="30" w:hRule="atLeast"/>
        </w:trPr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улично-дорожной сети города Державинск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125749,2</w:t>
            </w:r>
          </w:p>
        </w:tc>
      </w:tr>
      <w:tr>
        <w:trPr>
          <w:trHeight w:val="30" w:hRule="atLeast"/>
        </w:trPr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3977,0</w:t>
            </w:r>
          </w:p>
        </w:tc>
      </w:tr>
      <w:tr>
        <w:trPr>
          <w:trHeight w:val="30" w:hRule="atLeast"/>
        </w:trPr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3977,0</w:t>
            </w:r>
          </w:p>
        </w:tc>
      </w:tr>
      <w:tr>
        <w:trPr>
          <w:trHeight w:val="30" w:hRule="atLeast"/>
        </w:trPr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