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e34a" w14:textId="7fbe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Есильскому району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21 октября 2020 года № а-10/320. Зарегистрировано Департаментом юстиции Акмолинской области 22 октября 2020 года № 8088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Есильского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по Есильскому району на 2020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Есильского района Саматова Н.М.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а-10/320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Есильскому району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4191"/>
        <w:gridCol w:w="1158"/>
        <w:gridCol w:w="447"/>
        <w:gridCol w:w="1920"/>
        <w:gridCol w:w="447"/>
        <w:gridCol w:w="2837"/>
        <w:gridCol w:w="448"/>
      </w:tblGrid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"Қарлығаш" при коммунальном государственном учреждении "Средняя школа №1 города Есиль отдела образования Есильского района Акмолинской области"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"Бөбек" при коммунальном государственном учреждении "Аксайская средняя школа отдела образования Есильского района Акмолинской области"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"Айналайын" при коммунальном государственном учреждении "Речная начальная школа отдела образования Есильского района Акмолинской области"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"Күншуақ" при коммунальном государственном учреждении "Знаменская средняя школа отдела образования Есильского района Акмолинской области"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"Балапан" при коммунальном государственном учреждении "Двуреченская средняя школа отдела образования Есильского района Акмолинской области"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"Раушан" при коммунальном государственном учреждении "Двуреченская средняя школа отдела образования Есильского района Акмолинской области"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"Қоңырау" при коммунальном государственном учреждении "Жаныспайская основная школа отдела образования Есильского района Акмолинской области"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"Балдаурен" при коммунальном государственном учреждении "Игликская основная школа имени Ыбырая Алтынсарина отдела образования Есильского района Акмолинской области"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"Аққу" при коммунальном государственном учреждении "Калачевская начальная школа отдела образования Есильского района Акмолинской области"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"Шұғыла" при коммунальном государственном учреждении "Каракольская средняя школа отдела образования Есильского района Акмолинской области"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"Арман" при коммунальном государственном учреждении "Ковыльненская средняя школа отдела образования Есильского района Акмолинской области"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"Ақбота" при коммунальном государственном учреждении "Орловская средняя школа отдела образования Есильского района Акмолинской области"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"Балақай" при коммунальном государственном учреждении "Кумайская основная школа отдела образования Есильского района Акмолинской области"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"Құлыншақ" при коммунальном государственном учреждении "Красивинская средняя школа отдела образования Есильского района Акмолинской области"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"Көгершін" при коммунальном государственном учреждении "Красивинская средняя школа отдела образования Есильского района Акмолинской области"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"Балапан" при коммунальном государственном учреждении "Раздольненская основная школа отдела образования Есильского района Акмолинской области"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"Сәулем" при коммунальном государственном учреждении "Интернациональная средняя школа с пришкольным интернатом отдела образования Есильского района Акмолинской области"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"Тұлпар" при коммунальном государственном учреждении "Биртальская начальная школа отдела образования Есильского района Акмолинской области"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"Қуаныш" при коммунальном государственном учреждении "Московская средняя школа отдела образования Есильского района Акмолинской области"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"Бұлақ" при коммунальном государственном учреждении "Бузулукская средняя школа отдела образования Есильского района Акмолинской области"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"Айгөлек" при коммунальном государственном учреждении "Сурганская средняя школа отдела образования Есильского района Акмолинской области"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"Солнышко" при коммунальном государственном учреждении "Юбилейная средняя школа отдела образования Есильского района Акмолинской области"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"Меруерт" при коммунальном государственном учреждении "Ярославская основная школа отдела образования Есильского района Акмолинской области"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 "Гүльдер" города Есиль при акимате Есильского района Акмолинской области"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9500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№2 "Болашақ" города Есиль при акимате Есильского района Акмолинской области"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9500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№3 города Есиль "Балбөбек" при акимате Есильского района Акмолинской области"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9500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"Айналайын" при акимате Есильского района Акмолинской области"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9500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"Балдаурен" при акимате Есильского района Акмолинской области"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9500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"Қарлығаш" при акимате Есильского района Акмолинской области"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9500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