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788f" w14:textId="6ad7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21 ноября 2017 года № 20/4 "Об утверждении Порядка выдачи служебного удостоверения государственного учреждения "Аппарат Есильского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июня 2020 года № 72/3. Зарегистрировано Департаментом юстиции Акмолинской области 19 июня 2020 года № 7900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Порядка выдачи служебного удостоверения государственного учреждения "Аппарат Есильского районного маслихата" и его описания" от 21 ноября 2017 года № 20/4 (зарегистрировано в Реестре государственной регистрации нормативных правовых актов № 6221, опубликовано 21 декабря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