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3e9b" w14:textId="a0e3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2019 года № 62/2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марта 2020 года № 67/2. Зарегистрировано Департаментом юстиции Акмолинской области 30 марта 2020 года № 7762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2020-2022 годы" от 24 декабря 2019 года № 62/2 (зарегистрировано в Реестре государственной регистрации нормативных правовых актов № 7655,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5216031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800767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22559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4379029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5217598,8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(- 1801,8)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1801,8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предусмотрены объемы субвенций, передаваемых из районного бюджета бюджетам поселка Красногорский, сел, сельских округов в сумме 200334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11880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13377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17244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11321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12643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Знаменка 9739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10251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12869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26831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18493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11064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10454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22845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11323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2020 год в сумме 1500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5217598,8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3931584,1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3931584,1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2873880,1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поселка Красногорский, сел, сельских округов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5"/>
        <w:gridCol w:w="4805"/>
      </w:tblGrid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