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ceec" w14:textId="22ec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Степняка, сельских округов и сел района Биржан сал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24 декабря 2020 года № С-61/2. Зарегистрировано Департаментом юстиции Акмолинской области 18 января 2021 года № 8330.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пунктом </w:t>
      </w:r>
      <w:r>
        <w:rPr>
          <w:rFonts w:ascii="Times New Roman"/>
          <w:b w:val="false"/>
          <w:i w:val="false"/>
          <w:color w:val="000000"/>
          <w:sz w:val="28"/>
        </w:rPr>
        <w:t>2-7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Степняка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213 581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бюджете города Степняка на 2021 год, используются свободные остатки бюджетных средств образовавшиеся на 1 января 2021 года, в сумме 4 800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Макинского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281 744,6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276 744,6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283 244,6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Макинского сельского округа на 2021 год, используются свободные остатки бюджетных средств образовавшиеся на 1 января 2021 года, в сумме 1500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Ангалбатырского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бюджете Ангалбатырского сельского округа на 2021 год, используются свободные остатки бюджетных средств образовавшиеся на 1 января 2021 года, в сумме 2 600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Баймырзинского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26 275,7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Баймырзинского сельского округа на 2021 год, используются свободные остатки бюджетных средств образовавшиеся на 1 января 2021 года, в сумме 650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Бирсуатского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30 535,1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Бирсуатского сельского округа на 2021 год, используются свободные остатки бюджетных средств образовавшиеся на 1 января 2021 года, в сумме 600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Валихановского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Валихановского сельского округа на 2021 год, используются свободные остатки бюджетных средств образовавшиеся на 1 января 2021 года, в сумме 180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Донского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бюджете Донского сельского округа на 2021 год, используются свободные остатки бюджетных средств образовавшиеся на 1 января 2021 года, в сумме 1 900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Енбекшильдерского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бюджете Енбекшильдерского сельского округа на 2021 год, используются свободные остатки бюджетных средств образовавшиеся на 1 января 2021 года, в сумме 600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Заураловского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бюджете Заураловского сельского округа на 2021 год, используются свободные остатки бюджетных средств образовавшиеся на 1 января 2021 года, в сумме 940,4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Ульгинского сельского округа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51 684,6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бюджете Ульгинского сельского округа на 2021 год, используются свободные остатки бюджетных средств образовавшиеся на 1 января 2021 года, в сумме 2 691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Аксу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Заозерное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села Заозерное на 2021 год, используются свободные остатки бюджетных средств образовавшиеся на 1 января 2021 года, в сумме 300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Кенащи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37 557,6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Краснофлотское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Мамай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Учесть, что в бюджете села Мамай на 2021 год, используются свободные остатки бюджетных средств образовавшиеся на 1 января 2021 года, в сумме 400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доходы бюджетов города Степняка, сельских округов и сел района Биржан сал за счет следующих источников: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средства.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бюджетах города, сельских округов и сел на 2021 год предусмотрены объемы субвенций, в сумме 294 380 тысяч тенге, в том числе: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10031"/>
      </w:tblGrid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городу Степняк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32 551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Ульгинскому сельскому округу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Аксу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Заозерное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Кенащи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 тысяч тенге;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Мамай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 тысяч тенге.</w:t>
            </w:r>
          </w:p>
        </w:tc>
      </w:tr>
    </w:tbl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Учесть, что в составе поступлений бюджетов города, сельских округов и сел на 2021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Учесть, что в составе поступлений бюджетов города, сельских округов и сел на 2021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2021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2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2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3355"/>
        <w:gridCol w:w="5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281744,6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2023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2023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2021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2023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2021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2023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2021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2022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2023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 на 2021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 на 2023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2021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2023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2021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2022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9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2023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10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2021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1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2022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1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2023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10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2021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10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2022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11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2023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1"/>
        <w:gridCol w:w="4149"/>
      </w:tblGrid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прилегающих территорий домов 3,4,5,7,8,914 микрорайона Абылай хана города Степняк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Кенащи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11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города, сельских округов и сел на 2021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материалов для уличного освещения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улиц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прилегающих территорий домов 3,4,5,7,8,9,14 микрорайона Абылай хана города Степняк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линии электропередач уличного освещения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границ земельных участков по 6 улицам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буртовку и вывоз твердых бытовых отходов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Баймырзинского сельского округа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башен в селах Бирсуат, Сауле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Алга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Енбекшильдерское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Заураловка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административного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башни в селе Кудукагаш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для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спортивной площадки в селе Андыкожа батыра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Макинка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внутри поселковых дорог с асфальтобетонным покрытием в селе Макинка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 поселковых дорог с асфальтобетонным покрытием в селе Когам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 поселковых дорог с асфальтобетонным покрытием в селе Макпал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бурение скважины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 обслуживание программы ИПГО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водопроводной сети в селе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освещение улиц в селе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административного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утепления ствола водонапорной башни в населенном пункте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Мамай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водопроводной сети и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