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c00" w14:textId="028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29 марта 2018 года № С-22/8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марта 2020 года № С-48/3. Зарегистрировано Департаментом юстиции Акмолинской области 17 марта 2020 года № 7728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 от 29 марта 2018 года № С-22/8 (зарегистрировано в Реестре государственной регистрации нормативных правовых актов № 6555, опубликовано 24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Ф.Хадиев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района Биржан сал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667"/>
        <w:gridCol w:w="8020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Ульги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01-173-001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село Андыкожа батыра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01-172-006 село Жукей (Ульгинский сельский округ)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Тасшалкар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 (Заураловский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Актас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01-172-033 село Акбулак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Ангал батыра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Карагай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 (Заураловский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 (Заураловский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01-172-009 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Пригорхоз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01-172-008 село Краснофлотское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Уалихан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01-172-030 село Аксу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