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92e3" w14:textId="e039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23 декабря 2020 года № 6С-57/2-20. Зарегистрировано Департаментом юстиции Акмолинской области 12 января 2021 года № 8292.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4 803 073,8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1 082 974,8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10 995,4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27 174,7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3 681 928,9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5 167 464,5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25 178,9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37 779,5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21 568,7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21 568,7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-411 138,3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411 138,3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Ерейментауского районного маслихата Акмолинской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7С-18/2-21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на 2021 год объем субвенции, передаваемой из областного бюджета в районный бюджет, в сумме 2 727 804,0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предусмотрены объем субвенций, передаваемых из районного бюджета бюджетам города, сел и сельских округов в сумме 224 504,0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Ерейментау 23 774,0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Еркиншиликскому сельскому округу 23 361,0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Тайбайскому сельскому округу 21 623,0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Тургайскому сельскому округу 20 667,0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Улентинскому сельскому округу 14 687,0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Олжабай батыра 15 327,0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Куншалганскому сельскому округу 14 928,0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Койтасскому сельскому округу 10 440,0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Бестогайскому сельскому округу 12 347,0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Акмырзинскому сельскому округу 12 520,0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Аксуат 13 571,0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Селетинское 12 151,0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Новомарковка 16 047,0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Бозтал 13 061,0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2021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2021 год предусмотрены целевые трансферты из областного бюджета администраторам районных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районном бюджете на 2021 год предусмотрены целевые трансферты из областного и районного бюджетов бюджетам города Ерейментау, сел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Ерейментауского районного маслихата Акмолинской области от 02.03.2021 </w:t>
      </w:r>
      <w:r>
        <w:rPr>
          <w:rFonts w:ascii="Times New Roman"/>
          <w:b w:val="false"/>
          <w:i w:val="false"/>
          <w:color w:val="000000"/>
          <w:sz w:val="28"/>
        </w:rPr>
        <w:t>№ 7С-2/2-21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2021 год предусмотрено погашение основного долга перед вышестоящим бюджетом по бюджетным кредитам для реализации мер социальной поддержки специалистов в сумме 12 600,6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Ерейментауского районного маслихата Акмолинской области от 09.11.2021 </w:t>
      </w:r>
      <w:r>
        <w:rPr>
          <w:rFonts w:ascii="Times New Roman"/>
          <w:b w:val="false"/>
          <w:i w:val="false"/>
          <w:color w:val="000000"/>
          <w:sz w:val="28"/>
        </w:rPr>
        <w:t>№ 7С-15/2-21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2021 год в сумме 16 200,0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Ерейментауского районного маслихата Акмолинской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 7С-9/2-21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Учесть, что в районном бюджете на 2021 год, в установленном законодательством порядке, используются свободные остатки бюджетных средств, образовавшиеся на 1 января 2021 года в сумме 235 959,4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Ерейментауского районного маслихата Акмолинской области от 02.03.2021 </w:t>
      </w:r>
      <w:r>
        <w:rPr>
          <w:rFonts w:ascii="Times New Roman"/>
          <w:b w:val="false"/>
          <w:i w:val="false"/>
          <w:color w:val="000000"/>
          <w:sz w:val="28"/>
        </w:rPr>
        <w:t>№ 7С-2/2-21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Ерейментауского районного маслихата Акмолинской области от 09.11.2021 </w:t>
      </w:r>
      <w:r>
        <w:rPr>
          <w:rFonts w:ascii="Times New Roman"/>
          <w:b w:val="false"/>
          <w:i w:val="false"/>
          <w:color w:val="000000"/>
          <w:sz w:val="28"/>
        </w:rPr>
        <w:t>№ 7С-15/2-21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специалистам в области социального обеспечения, культуры и спорта, являющимся гражданскими служащими и работающим в сельской местности, предусмотрены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Ерейментауского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6С-57/2-20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Ерейментауского районного маслихата Акмолинской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7С-18/2-21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4 803 073,8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1 082 974,8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332 929,6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332 929,6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629 429,0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629 429,0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113 598,2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98 659,2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24 770,7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7 892,7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3 681 928,9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3 681 928,9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3 681 928,9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5 167 464,5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401 879,3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165 865,0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129 199,1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53 052,2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144 542,1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321 650,6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321 650,6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83 334,6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37 065,4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536 781,8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202 803,0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164 989,1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333 978,8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218 244,8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109 424,5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413 409,2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207 764,7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119 056,2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46 346,6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9 446,6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138 014,3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138 014,3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68 892,5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93 780,1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93 780,1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23 768,6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3 040 597,0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3 040 597,0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2 778 942,0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-411 138,3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411 138,3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235 959,4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235 959,4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6С-57/2-20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3 772 807,0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1 051 477,0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637 160,0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636 960,0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2 697 593,0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2 697 593,0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2 697 593,0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101"/>
        <w:gridCol w:w="35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3 772 807,0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148 258,0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148 258,0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176 172,0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3 018 062,0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3 018 062,0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2 778 942,0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6С-57/2-20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3 810 943,0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1 088 813,0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335 220,0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335 220,0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662 439,0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2 697 593,0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2 697 593,0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2 697 593,0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101"/>
        <w:gridCol w:w="35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3 810 943,0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151 671,0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151 671,0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230 641,0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179 745,0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3 013 054,0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3 013 054,0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2 778 942,0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6С-57/2-20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Ерейментауского районного маслихата Акмолинской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7С-18/2-21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2"/>
        <w:gridCol w:w="3838"/>
      </w:tblGrid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167 813,9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130 034,4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109 691,4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15 127,0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(за счет целевого трансферта из Национального фонда Республики Казахстан)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10 211,4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37 779,5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37 779,5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6С-57/2-20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администраторам районных бюджетных программ на 2021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Ерейментауского районного маслихата Акмолинской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7С-18/2-21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1"/>
        <w:gridCol w:w="2709"/>
      </w:tblGrid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683 103,6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358 697,5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62 801,4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мероприятие "Первое рабочее место"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624,2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7 191,3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516,3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в рамках Программы развития продуктивной занятости и массового предпринимательства "Енбек"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583,4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Афганской войны к празднованию 30-летия Дня Независимости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554,2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14 322,6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развития и застройки села Еркиншилик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2 495,6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235 899,2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с заменой водоводяного подогревателя котельной №5 в городе Ерейментау Ерейментауского района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57 958,9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"КС ER-18 подъезд к селу Малтабар" Ерейментауского района протяженностью 2 километра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83 665,1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72 030,2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в Ерейментауском районе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4 345,5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4 345,5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15 678,4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15 678,4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2 262,5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2 262,5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1 923,1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1 923,1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1 779,3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1 779,3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768,5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768,5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324 406,1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311 206,1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в городе Ерейментау, Ерейментауского района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138 014,3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арендного коммунального жилого дома в городе Ерейментау, Ерейментауского района, Акмолинской области (позиция 1)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30 985,0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арендного коммунального жилого дома в городе Ерейментау, Ерейментауского района, Акмолинской области (позиция 2)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35 748,8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системы водоснабжения села Енбек Ерейментауского района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Селетинское Ерейментауского района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системы водоснабжения в селе Акмырза Ерейментауского района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уличного освещения в городе Ерейментау Ерейментауского района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53 458,0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двум 45-ти квартирным жилым домам №№ 83 и 83 Б и к одному 60-ти квартирному жилому дому № 83 А по улице Жантай батыра в городе Ерейментау, Акмолинской области (электроснабжение)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"Эко-Жәрдем" при акимате Ерейментауского района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6С-57/2-20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и районного бюджетов на 2021 год бюджетам города Ерейментау, сел и сельских округов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Ерейментауского районного маслихата Акмолинской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7С-18/2-21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2"/>
        <w:gridCol w:w="3360"/>
        <w:gridCol w:w="3360"/>
        <w:gridCol w:w="2978"/>
      </w:tblGrid>
      <w:tr>
        <w:trPr>
          <w:trHeight w:val="30" w:hRule="atLeast"/>
        </w:trPr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тыся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165 101,3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140 986,9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24 114,4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165 101,3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140 986,9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24 114,4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67 683,6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62 199,6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Ерейментау (тротуары)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58 150,4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58 150,4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спортивной площадки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камер наружного наблюдения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Тайбайского сельского округа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53 548,4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52 248,4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дорожного покрытия внутрипоселковой дороги села Малтабар Тайбайского сельского округа Ерейментауского района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2 710,8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2 053,8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 платы истопникам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2 053,8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2 053,8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3 868,7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6 863,3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правоустанавливающих документов на дамбу возле отгонного участка "Саргамыс"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4 800,4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правоустанавливающих документов на системы водоснабжения и уличного освещения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3 500,4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3 930,6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2 332,6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 платы истопникам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2 332,6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2 332,6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3 306,8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2 006,8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2 006,8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2 006,8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