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d4aab" w14:textId="bcd4a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Ерейментауского районного маслихата от 25 декабря 2019 года № 6С-46/3-19 "О бюджетах города Ерейментау, сел и сельских округов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Ерейментауского районного маслихата Акмолинской области от 9 ноября 2020 года № 6С-54/3-20. Зарегистрировано Департаментом юстиции Акмолинской области 18 ноября 2020 года № 8153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Ерейментауский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Ерейментауского районного маслихата "О бюджетах города Ерейментау, сел и сельских округов на 2020-2022 годы" от 25 декабря 2019 года № 6С-46/3-19 (зарегистрировано в Реестре государственной регистрации нормативных правовых актов № 7626, опубликовано 14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Ерейментау на 2020-2022 годы согласно приложениям 1, 2 и 3 к настоящему решению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108 589,4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26 403,0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82 186,4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108 716,9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-127,5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127,5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бюджет Еркиншиликского сельского округа на 2020-2022 годы согласно приложениям 4, 5 и 6 к настоящему решению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26 369,0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1 521,0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24 848,0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26 369,0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Тайбайского сельского округа на 2020-2022 годы согласно приложениям 7, 8 и 9 к настоящему решению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26 788,0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994,0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814,0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24 980,0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27 299,3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-511,3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511,3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бюджет Тургайского сельского округа на 2020-2022 годы согласно приложениям 10, 11 и 12 к настоящему решению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26 469,0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1 378,0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25 091,0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27 221,1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-752,1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752,1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Улентинского сельского округа на 2020-2022 годы согласно приложениям 13, 14 и 15 к настоящему решению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20 373,0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1 020,0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19 303,0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20 373,0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Куншалганского сельского округа на 2020-2022 годы согласно приложениям 19, 20 и 21 к настоящему решению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19 313,0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480,0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18 833,0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19 313,0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бюджет Бестогайского сельского округа на 2020-2022 годы согласно приложениям 25, 26 и 27 к настоящему решению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18 953,4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18 353,4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18 953,4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бюджет села Аксуат на 2020-2022 годы согласно приложениям 31, 32 и 33 к настоящему решению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17 674,0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677,0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16 997,0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17 674,0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Утвердить бюджет села Бозтал на 2020-2022 годы согласно приложениям 40, 41 и 42 к настоящему решению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16 945,7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702,0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16 243,7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16 945,7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"16-1. Учесть, что в бюджетах города Ерейментау, сел и сельских округов на 2020 год предусмотрены целевые трансферты из районного бюджета согласно приложению 44 к настоящему решению.";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2020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Ерейментауского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Е.Биекенов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Ерейментауского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К.Махметов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Ерейментауского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9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6С-54/3-20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6С-46/3-19</w:t>
            </w:r>
          </w:p>
        </w:tc>
      </w:tr>
    </w:tbl>
    <w:bookmarkStart w:name="z1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Ерейментау на 2020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7"/>
        <w:gridCol w:w="896"/>
        <w:gridCol w:w="577"/>
        <w:gridCol w:w="7430"/>
        <w:gridCol w:w="28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108 589,4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26 403,0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18 371,0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8 354,0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9 108,0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82 186,4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82 186,4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82 186,4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3560"/>
        <w:gridCol w:w="400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108 716,9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27 416,0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27 416,0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27 416,0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2 183,0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2 183,0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2 183,0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45 500,4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45 500,4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24 878,4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12 822,0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33 490,0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33 490,0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33 490,0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-127,5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9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6С-54/3-20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6С-46/3-19</w:t>
            </w:r>
          </w:p>
        </w:tc>
      </w:tr>
    </w:tbl>
    <w:bookmarkStart w:name="z1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Еркиншиликского сельского округа на 2020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920"/>
        <w:gridCol w:w="593"/>
        <w:gridCol w:w="7628"/>
        <w:gridCol w:w="25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26 369,0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1 521,0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1 341,0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24 848,0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24 848,0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24 848,0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26 369,0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19 662,0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19 662,0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19 662,0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9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6С-54/3-20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6С-46/3-19</w:t>
            </w:r>
          </w:p>
        </w:tc>
      </w:tr>
    </w:tbl>
    <w:bookmarkStart w:name="z2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Тайбайского сельского округа на 2020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920"/>
        <w:gridCol w:w="593"/>
        <w:gridCol w:w="7628"/>
        <w:gridCol w:w="25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0,0 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24 980,0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24 980,0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24 980,0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27 299,3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511,3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511,3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511,3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-511,3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511,3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511,3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511,3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9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6С-54/3-20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6С-46/3-19</w:t>
            </w:r>
          </w:p>
        </w:tc>
      </w:tr>
    </w:tbl>
    <w:bookmarkStart w:name="z2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Тургайского сельского округа на 2020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920"/>
        <w:gridCol w:w="593"/>
        <w:gridCol w:w="7628"/>
        <w:gridCol w:w="25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26 469,0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25 091,0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25 091,0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25 091,0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27 221,1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19 179,0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19 179,0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19 179,0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452,1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452,1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452,1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-752,1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752,1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752,1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752,1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9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6С-54/3-20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6С-46/3-19</w:t>
            </w:r>
          </w:p>
        </w:tc>
      </w:tr>
    </w:tbl>
    <w:bookmarkStart w:name="z2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Улентинского сельского округа на 2020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920"/>
        <w:gridCol w:w="593"/>
        <w:gridCol w:w="7628"/>
        <w:gridCol w:w="25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20 373,0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19 303,0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19 303,0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19 303,0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20 373,0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15 563,0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15 563,0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15 213,0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9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6С-54/3-20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6С-46/3-19</w:t>
            </w:r>
          </w:p>
        </w:tc>
      </w:tr>
    </w:tbl>
    <w:bookmarkStart w:name="z2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Олжабай батыра на 2020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920"/>
        <w:gridCol w:w="593"/>
        <w:gridCol w:w="7628"/>
        <w:gridCol w:w="25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14 920,0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9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6С-54/3-20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6С-46/3-19</w:t>
            </w:r>
          </w:p>
        </w:tc>
      </w:tr>
    </w:tbl>
    <w:bookmarkStart w:name="z2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Куншалганского сельского округа на 2020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920"/>
        <w:gridCol w:w="593"/>
        <w:gridCol w:w="7628"/>
        <w:gridCol w:w="25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19 313,0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19 313,0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9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6С-54/3-20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6С-46/3-19</w:t>
            </w:r>
          </w:p>
        </w:tc>
      </w:tr>
    </w:tbl>
    <w:bookmarkStart w:name="z3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Бестогайского сельского округа на 2020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920"/>
        <w:gridCol w:w="593"/>
        <w:gridCol w:w="7628"/>
        <w:gridCol w:w="25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18 953,4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18 353,4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18 353,4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18 353,4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18 953,4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1 933,4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1 933,4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628,4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9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6С-54/3-20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6С-46/3-19</w:t>
            </w:r>
          </w:p>
        </w:tc>
      </w:tr>
    </w:tbl>
    <w:bookmarkStart w:name="z3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Аксуат на 2020 год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920"/>
        <w:gridCol w:w="593"/>
        <w:gridCol w:w="7628"/>
        <w:gridCol w:w="25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17 674,0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16 997,0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16 997,0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16 997,0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17 674,0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9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6С-54/3-20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6С-46/3-19</w:t>
            </w:r>
          </w:p>
        </w:tc>
      </w:tr>
    </w:tbl>
    <w:bookmarkStart w:name="z3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Селетинское на 2020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920"/>
        <w:gridCol w:w="593"/>
        <w:gridCol w:w="7628"/>
        <w:gridCol w:w="25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13 883,0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13 049,0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13 049,0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13 883,0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9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6С-54/3-20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6С-46/3-19</w:t>
            </w:r>
          </w:p>
        </w:tc>
      </w:tr>
    </w:tbl>
    <w:bookmarkStart w:name="z3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Бозтал на 2020 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920"/>
        <w:gridCol w:w="593"/>
        <w:gridCol w:w="7628"/>
        <w:gridCol w:w="25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16 945,7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16 243,7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16 243,7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16 243,7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16 945,7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14 875,7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14 875,7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14 525,7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9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6С-54/3-20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6С-46/3-19</w:t>
            </w:r>
          </w:p>
        </w:tc>
      </w:tr>
    </w:tbl>
    <w:bookmarkStart w:name="z3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на 2020 год бюджетам города Ерейментау, сел и сельских округов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52"/>
        <w:gridCol w:w="8148"/>
      </w:tblGrid>
      <w:tr>
        <w:trPr>
          <w:trHeight w:val="30" w:hRule="atLeast"/>
        </w:trPr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20 670,5</w:t>
            </w:r>
          </w:p>
        </w:tc>
      </w:tr>
      <w:tr>
        <w:trPr>
          <w:trHeight w:val="30" w:hRule="atLeast"/>
        </w:trPr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20 670,5</w:t>
            </w:r>
          </w:p>
        </w:tc>
      </w:tr>
      <w:tr>
        <w:trPr>
          <w:trHeight w:val="30" w:hRule="atLeast"/>
        </w:trPr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Ерейментау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11 356,4</w:t>
            </w:r>
          </w:p>
        </w:tc>
      </w:tr>
      <w:tr>
        <w:trPr>
          <w:trHeight w:val="30" w:hRule="atLeast"/>
        </w:trPr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обустройство уличного освещения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4 156,4</w:t>
            </w:r>
          </w:p>
        </w:tc>
      </w:tr>
      <w:tr>
        <w:trPr>
          <w:trHeight w:val="30" w:hRule="atLeast"/>
        </w:trPr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3 900,0</w:t>
            </w:r>
          </w:p>
        </w:tc>
      </w:tr>
      <w:tr>
        <w:trPr>
          <w:trHeight w:val="30" w:hRule="atLeast"/>
        </w:trPr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содержание мест захоронений 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обеспечение функционирования автомобильных дорог 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Еркиншиликского сельского округа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обеспечение функционирования автомобильных дорог 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Тайбайского сельского округа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обеспечение функционирования автомобильных дорог 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Тургайского сельского округа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обеспечение функционирования автомобильных дорог 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Улентинского сельского округа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обеспечение функционирования автомобильных дорог 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Куншалганского сельского округа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для оказания государственных услуг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Бестогайского сельского округа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1 628,4</w:t>
            </w:r>
          </w:p>
        </w:tc>
      </w:tr>
      <w:tr>
        <w:trPr>
          <w:trHeight w:val="30" w:hRule="atLeast"/>
        </w:trPr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обеспечение функционирования автомобильных дорог 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изготовление правоустанавливающих документов на водопровод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628,4</w:t>
            </w:r>
          </w:p>
        </w:tc>
      </w:tr>
      <w:tr>
        <w:trPr>
          <w:trHeight w:val="30" w:hRule="atLeast"/>
        </w:trPr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Аксуат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обеспечение функционирования автомобильных дорог 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Бозтал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1 325,7</w:t>
            </w:r>
          </w:p>
        </w:tc>
      </w:tr>
      <w:tr>
        <w:trPr>
          <w:trHeight w:val="30" w:hRule="atLeast"/>
        </w:trPr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обеспечение функционирования автомобильных дорог 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работ по приватизации имущества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изготовление правоустанавливающих документов на скотомогильник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