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dda7" w14:textId="c66d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порядка оказания жилищной помощи в Ерейментауском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Ерейментауского районного маслихата Акмолинской области от 28 октября 2020 года № 6С-53/2-20. Зарегистрировано Департаментом юстиции Акмолинской области 2 ноября 2020 года № 8124. Утратило силу решением Ерейментауского районного маслихата Акмолинской области от 27 сентября 2024 года № 8С-26/2-24</w:t>
      </w:r>
    </w:p>
    <w:p>
      <w:pPr>
        <w:spacing w:after="0"/>
        <w:ind w:left="0"/>
        <w:jc w:val="both"/>
      </w:pPr>
      <w:r>
        <w:rPr>
          <w:rFonts w:ascii="Times New Roman"/>
          <w:b w:val="false"/>
          <w:i w:val="false"/>
          <w:color w:val="ff0000"/>
          <w:sz w:val="28"/>
        </w:rPr>
        <w:t xml:space="preserve">
      Сноска. Утратило силу решением Ерейментауского районного маслихата Акмолинской области от 27.09.2024 </w:t>
      </w:r>
      <w:r>
        <w:rPr>
          <w:rFonts w:ascii="Times New Roman"/>
          <w:b w:val="false"/>
          <w:i w:val="false"/>
          <w:color w:val="ff0000"/>
          <w:sz w:val="28"/>
        </w:rPr>
        <w:t>№ 8С-26/2-24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Ерейментауский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Определить размер и порядок оказания жилищной помощи в Ерейментауском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Ерейментауского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Е.Биекенов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Ерейментауского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Ерейментауского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Ерейментауского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октября 2020 года</w:t>
            </w:r>
            <w:r>
              <w:br/>
            </w:r>
            <w:r>
              <w:rPr>
                <w:rFonts w:ascii="Times New Roman"/>
                <w:b w:val="false"/>
                <w:i w:val="false"/>
                <w:color w:val="000000"/>
                <w:sz w:val="20"/>
              </w:rPr>
              <w:t>№ 6С-53/2-20</w:t>
            </w:r>
          </w:p>
        </w:tc>
      </w:tr>
    </w:tbl>
    <w:bookmarkStart w:name="z5" w:id="3"/>
    <w:p>
      <w:pPr>
        <w:spacing w:after="0"/>
        <w:ind w:left="0"/>
        <w:jc w:val="left"/>
      </w:pPr>
      <w:r>
        <w:rPr>
          <w:rFonts w:ascii="Times New Roman"/>
          <w:b/>
          <w:i w:val="false"/>
          <w:color w:val="000000"/>
        </w:rPr>
        <w:t xml:space="preserve"> Размер и порядок оказания жилищной помощи в Ерейментауском районе Глава 1. Общие положения</w:t>
      </w:r>
    </w:p>
    <w:bookmarkEnd w:id="3"/>
    <w:bookmarkStart w:name="z6" w:id="4"/>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проживающим в Ерейментауском районе.</w:t>
      </w:r>
    </w:p>
    <w:bookmarkEnd w:id="4"/>
    <w:bookmarkStart w:name="z7" w:id="5"/>
    <w:p>
      <w:pPr>
        <w:spacing w:after="0"/>
        <w:ind w:left="0"/>
        <w:jc w:val="both"/>
      </w:pPr>
      <w:r>
        <w:rPr>
          <w:rFonts w:ascii="Times New Roman"/>
          <w:b w:val="false"/>
          <w:i w:val="false"/>
          <w:color w:val="000000"/>
          <w:sz w:val="28"/>
        </w:rPr>
        <w:t>
      2. Назначение жилищной помощи осуществляется уполномоченным органом - государственным учреждением "Отдел занятости и социальных программ Ерейментауского района" (далее – уполномоченный орган).</w:t>
      </w:r>
    </w:p>
    <w:bookmarkEnd w:id="5"/>
    <w:bookmarkStart w:name="z8" w:id="6"/>
    <w:p>
      <w:pPr>
        <w:spacing w:after="0"/>
        <w:ind w:left="0"/>
        <w:jc w:val="left"/>
      </w:pPr>
      <w:r>
        <w:rPr>
          <w:rFonts w:ascii="Times New Roman"/>
          <w:b/>
          <w:i w:val="false"/>
          <w:color w:val="000000"/>
        </w:rPr>
        <w:t xml:space="preserve"> Глава 2. Размер оказания жилищной помощи</w:t>
      </w:r>
    </w:p>
    <w:bookmarkEnd w:id="6"/>
    <w:bookmarkStart w:name="z9" w:id="7"/>
    <w:p>
      <w:pPr>
        <w:spacing w:after="0"/>
        <w:ind w:left="0"/>
        <w:jc w:val="both"/>
      </w:pPr>
      <w:r>
        <w:rPr>
          <w:rFonts w:ascii="Times New Roman"/>
          <w:b w:val="false"/>
          <w:i w:val="false"/>
          <w:color w:val="000000"/>
          <w:sz w:val="28"/>
        </w:rPr>
        <w:t xml:space="preserve">
      3. Совокупный доход малообеспеченной семьи (гражданина) исчисляется уполномоченным органом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индустрии и инфраструктурного развития Республики Казахстан от 24 апреля 2020 года № 226 "Об утверждении Правил исчисления совокупного дохода семьи (гражданина Республики Казахстан), претендующей на получение жилищной помощи" (зарегистрирован в Реестре государственной регистрации нормативных правовых актов под № 20498).</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Ерейментауского районного маслихата Акмолинской области от 25.08.2023 </w:t>
      </w:r>
      <w:r>
        <w:rPr>
          <w:rFonts w:ascii="Times New Roman"/>
          <w:b w:val="false"/>
          <w:i w:val="false"/>
          <w:color w:val="000000"/>
          <w:sz w:val="28"/>
        </w:rPr>
        <w:t>№ 8С-7/6-23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4. Доля предельно допустимых расходов на оплату:</w:t>
      </w:r>
    </w:p>
    <w:bookmarkEnd w:id="8"/>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w:t>
      </w:r>
    </w:p>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 устанавливается в размере 10 % (процентов) к совокупному доходу семьи (гражданина).</w:t>
      </w:r>
    </w:p>
    <w:bookmarkStart w:name="z11" w:id="9"/>
    <w:p>
      <w:pPr>
        <w:spacing w:after="0"/>
        <w:ind w:left="0"/>
        <w:jc w:val="both"/>
      </w:pPr>
      <w:r>
        <w:rPr>
          <w:rFonts w:ascii="Times New Roman"/>
          <w:b w:val="false"/>
          <w:i w:val="false"/>
          <w:color w:val="000000"/>
          <w:sz w:val="28"/>
        </w:rPr>
        <w:t>
      5. Оплата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расходов за пользование жилищем из государственного жилищного фонда и жилищем, арендованным местным исполнительным органом в частном жилищном фонде и потребления коммунальных услуг сверх установленной нормы площади производится на общих основаниях. За норму площади жилья, обеспечиваемую компенсационными мерами принимается восемнадцать квадратных метров на человека. Для одиноко проживающих граждан за норму площади жилья, обеспечиваемую компенсационными мерами принимается тридцать квадратных метров.</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решением Ерейментауского районного маслихата Акмолинской области от 25.08.2023 </w:t>
      </w:r>
      <w:r>
        <w:rPr>
          <w:rFonts w:ascii="Times New Roman"/>
          <w:b w:val="false"/>
          <w:i w:val="false"/>
          <w:color w:val="000000"/>
          <w:sz w:val="28"/>
        </w:rPr>
        <w:t>№ 8С-7/6-23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7. Компенсация услуг связи в части увеличения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w:t>
      </w:r>
    </w:p>
    <w:bookmarkEnd w:id="10"/>
    <w:bookmarkStart w:name="z14" w:id="11"/>
    <w:p>
      <w:pPr>
        <w:spacing w:after="0"/>
        <w:ind w:left="0"/>
        <w:jc w:val="left"/>
      </w:pPr>
      <w:r>
        <w:rPr>
          <w:rFonts w:ascii="Times New Roman"/>
          <w:b/>
          <w:i w:val="false"/>
          <w:color w:val="000000"/>
        </w:rPr>
        <w:t xml:space="preserve"> Глава 3. Порядок оказания жилищной помощи</w:t>
      </w:r>
    </w:p>
    <w:bookmarkEnd w:id="11"/>
    <w:bookmarkStart w:name="z15" w:id="12"/>
    <w:p>
      <w:pPr>
        <w:spacing w:after="0"/>
        <w:ind w:left="0"/>
        <w:jc w:val="both"/>
      </w:pPr>
      <w:r>
        <w:rPr>
          <w:rFonts w:ascii="Times New Roman"/>
          <w:b w:val="false"/>
          <w:i w:val="false"/>
          <w:color w:val="000000"/>
          <w:sz w:val="28"/>
        </w:rPr>
        <w:t xml:space="preserve">
      8.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"Правительство для граждан" и/или посредством веб-портала "электронного правительства", согласно Правилам предоставления жилищной помощи,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w:t>
      </w:r>
    </w:p>
    <w:bookmarkEnd w:id="12"/>
    <w:bookmarkStart w:name="z16" w:id="13"/>
    <w:p>
      <w:pPr>
        <w:spacing w:after="0"/>
        <w:ind w:left="0"/>
        <w:jc w:val="both"/>
      </w:pPr>
      <w:r>
        <w:rPr>
          <w:rFonts w:ascii="Times New Roman"/>
          <w:b w:val="false"/>
          <w:i w:val="false"/>
          <w:color w:val="000000"/>
          <w:sz w:val="28"/>
        </w:rPr>
        <w:t>
      9. Назначение жилищной помощи производится на полный текущий квартал, при этом совокупный доход семьи (гражданина) и расходы на коммунальные услуги учитываются за истекший квартал.</w:t>
      </w:r>
    </w:p>
    <w:bookmarkEnd w:id="13"/>
    <w:bookmarkStart w:name="z17" w:id="14"/>
    <w:p>
      <w:pPr>
        <w:spacing w:after="0"/>
        <w:ind w:left="0"/>
        <w:jc w:val="both"/>
      </w:pPr>
      <w:r>
        <w:rPr>
          <w:rFonts w:ascii="Times New Roman"/>
          <w:b w:val="false"/>
          <w:i w:val="false"/>
          <w:color w:val="000000"/>
          <w:sz w:val="28"/>
        </w:rPr>
        <w:t>
      10. Расходы по коммунальным услугам берутся по предъявленным поставщиками счетам на оплату коммунальных услуг.</w:t>
      </w:r>
    </w:p>
    <w:bookmarkEnd w:id="14"/>
    <w:bookmarkStart w:name="z18" w:id="15"/>
    <w:p>
      <w:pPr>
        <w:spacing w:after="0"/>
        <w:ind w:left="0"/>
        <w:jc w:val="both"/>
      </w:pPr>
      <w:r>
        <w:rPr>
          <w:rFonts w:ascii="Times New Roman"/>
          <w:b w:val="false"/>
          <w:i w:val="false"/>
          <w:color w:val="000000"/>
          <w:sz w:val="28"/>
        </w:rPr>
        <w:t>
      11. Назначение жилищной помощи осуществляется в пределах средств, предусмотренных в бюджете района на соответствующий финансовый год.</w:t>
      </w:r>
    </w:p>
    <w:bookmarkEnd w:id="15"/>
    <w:bookmarkStart w:name="z19" w:id="16"/>
    <w:p>
      <w:pPr>
        <w:spacing w:after="0"/>
        <w:ind w:left="0"/>
        <w:jc w:val="left"/>
      </w:pPr>
      <w:r>
        <w:rPr>
          <w:rFonts w:ascii="Times New Roman"/>
          <w:b/>
          <w:i w:val="false"/>
          <w:color w:val="000000"/>
        </w:rPr>
        <w:t xml:space="preserve"> Глава 4. Выплата жилищной помощи</w:t>
      </w:r>
    </w:p>
    <w:bookmarkEnd w:id="16"/>
    <w:bookmarkStart w:name="z20" w:id="17"/>
    <w:p>
      <w:pPr>
        <w:spacing w:after="0"/>
        <w:ind w:left="0"/>
        <w:jc w:val="both"/>
      </w:pPr>
      <w:r>
        <w:rPr>
          <w:rFonts w:ascii="Times New Roman"/>
          <w:b w:val="false"/>
          <w:i w:val="false"/>
          <w:color w:val="000000"/>
          <w:sz w:val="28"/>
        </w:rPr>
        <w:t>
      12. Выплата жилищной помощи малообеспеченным семьям (гражданам) осуществляется уполномоченным органом в следующем порядке:</w:t>
      </w:r>
    </w:p>
    <w:bookmarkEnd w:id="17"/>
    <w:p>
      <w:pPr>
        <w:spacing w:after="0"/>
        <w:ind w:left="0"/>
        <w:jc w:val="both"/>
      </w:pPr>
      <w:r>
        <w:rPr>
          <w:rFonts w:ascii="Times New Roman"/>
          <w:b w:val="false"/>
          <w:i w:val="false"/>
          <w:color w:val="000000"/>
          <w:sz w:val="28"/>
        </w:rPr>
        <w:t>
      компенсация потребления коммунальных услуг, компенсация за услуги связи в части увеличения абонентской платы за телефон, подключенный к сети телекоммуникации, компенсация расходов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компенсация расходов за пользование жилищем из государственного жилищного фонда и жилищем, арендованным местным исполнительным органом в частном жилищном фонде зачисляются на личные счета заявителей через банки второго уровня.</w:t>
      </w:r>
    </w:p>
    <w:p>
      <w:pPr>
        <w:spacing w:after="0"/>
        <w:ind w:left="0"/>
        <w:jc w:val="both"/>
      </w:pPr>
      <w:r>
        <w:rPr>
          <w:rFonts w:ascii="Times New Roman"/>
          <w:b w:val="false"/>
          <w:i w:val="false"/>
          <w:color w:val="000000"/>
          <w:sz w:val="28"/>
        </w:rPr>
        <w:t>
      При представлении в уполномоченный орган заведомо недостоверных сведений, повлекших за собой назначение завышенной или незаконной жилищной помощи, собственник (наниматель) возвращает незаконно полученную сумму в добровольном порядке, а в случае отказа – в судебном порядке.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