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cb8e" w14:textId="05cc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Ерейментауском районе на 2021 год</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22 октября 2020 года № а-10/380. Зарегистрировано Департаментом юстиции Акмолинской области 27 октября 2020 года № 8095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Ерейментауском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Ибраева Б.Н.</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"22" октября 2020 года</w:t>
            </w:r>
            <w:r>
              <w:br/>
            </w:r>
            <w:r>
              <w:rPr>
                <w:rFonts w:ascii="Times New Roman"/>
                <w:b w:val="false"/>
                <w:i w:val="false"/>
                <w:color w:val="000000"/>
                <w:sz w:val="20"/>
              </w:rPr>
              <w:t>№ а-10/380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Ерейментауском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2695"/>
        <w:gridCol w:w="269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"Теплосервис" при акимате Ерейментауского района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ответcтвенностью "Капитал-Кастинг"</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