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0359" w14:textId="cb60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25 декабря 2019 года № 6С-46/3-19 "О бюджетах города Ерейментау, сел и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20 апреля 2020 года № 6С-48/3-20. Зарегистрировано Департаментом юстиции Акмолинской области 20 апреля 2020 года № 7828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бюджетах города Ерейментау, сел и сельских округов на 2020-2022 годы" от 25 декабря 2019 года № 6С-46/3-19 (зарегистрировано в Реестре государственной регистрации нормативных правовых актов № 7626, опубликовано 14 января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Ерейментау на 2020-2022 годы согласно приложениям 1, 2 и 3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98 742,4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72 339,4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98 742,4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Тайбайского сельского округа на 2020-2022 годы согласно приложениям 7, 8 и 9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25 228,0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Тургайского сельского округа на 2020-2022 годы согласно приложениям 10, 11 и 12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24 469,0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имени Олжабай батыра на 2020-2022 годы согласно приложениям 16, 17 и 18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Бестогайского сельского округа на 2020-2022 годы согласно приложениям 25, 26 и 27 к настоящему решению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17 325,0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17 325,0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Учесть, что в бюджете города Ерейментау на 2020 год предусмотрены целевые трансферты из районного бюджета согласно приложению 44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Н.Мандаев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6С-48/3-20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98 742,4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72 339,4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72 339,4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98 742,4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35 531,4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35 531,4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6С-48/3-20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6С-48/3-20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6С-48/3-20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0,0 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6С-48/3-20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6С-48/3-20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 бюджетам города Ерейментау, сел и сельских округов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13 500,0 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6С-48/3-20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6С-46/3-19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2020 год бюджету города Ерейментау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9185"/>
      </w:tblGrid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1 509,4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1 509,4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1 509,4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уличного освещения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