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bc90" w14:textId="466b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13 ноября 2020 года № 6С-64/1. Зарегистрировано Департаментом юстиции Акмолинской области 16 ноября 2020 года № 8146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7123163,0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910203,0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6098725,0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7877122,3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- 1045136,8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1045136,8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931168,0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7123163,0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7877122,3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4295475,4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4185475,4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3342800,9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325647,1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318728,1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1066981,8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-1045136,8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1045136,8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1351050,1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828439,6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4"/>
        <w:gridCol w:w="4946"/>
      </w:tblGrid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1695927,4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1011090,7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480911,4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684836,7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399836,7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