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3782" w14:textId="3443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Астраханском районе на 2021 год</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30 ноября 2020 года № 240. Зарегистрировано Департаментом юстиции Акмолинской области 30 ноября 2020 года № 8188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Астраханском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"30" ноября 2020 года</w:t>
            </w:r>
            <w:r>
              <w:br/>
            </w:r>
            <w:r>
              <w:rPr>
                <w:rFonts w:ascii="Times New Roman"/>
                <w:b w:val="false"/>
                <w:i w:val="false"/>
                <w:color w:val="000000"/>
                <w:sz w:val="20"/>
              </w:rPr>
              <w:t>№ 240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Астраханском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734"/>
        <w:gridCol w:w="1656"/>
        <w:gridCol w:w="284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"Ak Hilal"</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