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bd411" w14:textId="cfbd4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Аршалынского районного маслихата от 24 декабря 2019 года № 48/2 "О районном бюджете на 2020-2022 годы"</w:t>
      </w:r>
    </w:p>
    <w:p>
      <w:pPr>
        <w:spacing w:after="0"/>
        <w:ind w:left="0"/>
        <w:jc w:val="both"/>
      </w:pPr>
      <w:r>
        <w:rPr>
          <w:rFonts w:ascii="Times New Roman"/>
          <w:b w:val="false"/>
          <w:i w:val="false"/>
          <w:color w:val="000000"/>
          <w:sz w:val="28"/>
        </w:rPr>
        <w:t>Решение Аршалынского районного маслихата Акмолинской области от 16 сентября 2020 года № 62/2. Зарегистрировано Департаментом юстиции Акмолинской области 24 сентября 2020 года № 8036</w:t>
      </w:r>
    </w:p>
    <w:p>
      <w:pPr>
        <w:spacing w:after="0"/>
        <w:ind w:left="0"/>
        <w:jc w:val="both"/>
      </w:pPr>
      <w:bookmarkStart w:name="z3"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109</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Аршалынский районный маслихат РЕШИЛ:</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Аршалынского районного маслихата "О районном бюджете на 2020-2022 годы" от 24 декабря 2019 года № 48/2 (зарегистрировано в Реестре государственной регистрации нормативных правовых актов № 7654, опубликовано 21 января 2020 года в Эталонном контрольном банке нормативных правовых актов Республики Казахстан в электронном виде)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"1. Утвердить районный бюджет на 2020-2022 годы, согласно приложениям 1, 2, 3 соответственно, в том числе на 2020 год в следующих объҰмах:</w:t>
      </w:r>
    </w:p>
    <w:p>
      <w:pPr>
        <w:spacing w:after="0"/>
        <w:ind w:left="0"/>
        <w:jc w:val="both"/>
      </w:pPr>
      <w:r>
        <w:rPr>
          <w:rFonts w:ascii="Times New Roman"/>
          <w:b w:val="false"/>
          <w:i w:val="false"/>
          <w:color w:val="000000"/>
          <w:sz w:val="28"/>
        </w:rPr>
        <w:t>
      1) доходы – 8 871 676,8 тысяч тенге, в том числе:</w:t>
      </w:r>
    </w:p>
    <w:p>
      <w:pPr>
        <w:spacing w:after="0"/>
        <w:ind w:left="0"/>
        <w:jc w:val="both"/>
      </w:pPr>
      <w:r>
        <w:rPr>
          <w:rFonts w:ascii="Times New Roman"/>
          <w:b w:val="false"/>
          <w:i w:val="false"/>
          <w:color w:val="000000"/>
          <w:sz w:val="28"/>
        </w:rPr>
        <w:t>
      налоговые поступления – 1 378 227,0 тысяч тенге;</w:t>
      </w:r>
    </w:p>
    <w:p>
      <w:pPr>
        <w:spacing w:after="0"/>
        <w:ind w:left="0"/>
        <w:jc w:val="both"/>
      </w:pPr>
      <w:r>
        <w:rPr>
          <w:rFonts w:ascii="Times New Roman"/>
          <w:b w:val="false"/>
          <w:i w:val="false"/>
          <w:color w:val="000000"/>
          <w:sz w:val="28"/>
        </w:rPr>
        <w:t>
      неналоговые поступления – 7 857,0 тысяч тенге;</w:t>
      </w:r>
    </w:p>
    <w:p>
      <w:pPr>
        <w:spacing w:after="0"/>
        <w:ind w:left="0"/>
        <w:jc w:val="both"/>
      </w:pPr>
      <w:r>
        <w:rPr>
          <w:rFonts w:ascii="Times New Roman"/>
          <w:b w:val="false"/>
          <w:i w:val="false"/>
          <w:color w:val="000000"/>
          <w:sz w:val="28"/>
        </w:rPr>
        <w:t>
      поступления от продажи основного капитала – 202 975,8 тысяч тенге;</w:t>
      </w:r>
    </w:p>
    <w:p>
      <w:pPr>
        <w:spacing w:after="0"/>
        <w:ind w:left="0"/>
        <w:jc w:val="both"/>
      </w:pPr>
      <w:r>
        <w:rPr>
          <w:rFonts w:ascii="Times New Roman"/>
          <w:b w:val="false"/>
          <w:i w:val="false"/>
          <w:color w:val="000000"/>
          <w:sz w:val="28"/>
        </w:rPr>
        <w:t>
      поступления трансфертов – 7 282 617,0 тысяч тенге;</w:t>
      </w:r>
    </w:p>
    <w:p>
      <w:pPr>
        <w:spacing w:after="0"/>
        <w:ind w:left="0"/>
        <w:jc w:val="both"/>
      </w:pPr>
      <w:r>
        <w:rPr>
          <w:rFonts w:ascii="Times New Roman"/>
          <w:b w:val="false"/>
          <w:i w:val="false"/>
          <w:color w:val="000000"/>
          <w:sz w:val="28"/>
        </w:rPr>
        <w:t>
      2) затраты – 8 935 939,7 тысяч тенге;</w:t>
      </w:r>
    </w:p>
    <w:p>
      <w:pPr>
        <w:spacing w:after="0"/>
        <w:ind w:left="0"/>
        <w:jc w:val="both"/>
      </w:pPr>
      <w:r>
        <w:rPr>
          <w:rFonts w:ascii="Times New Roman"/>
          <w:b w:val="false"/>
          <w:i w:val="false"/>
          <w:color w:val="000000"/>
          <w:sz w:val="28"/>
        </w:rPr>
        <w:t>
      3) чистое бюджетное кредитование – 121 102,0 тысяч тенге, в том числе:</w:t>
      </w:r>
    </w:p>
    <w:p>
      <w:pPr>
        <w:spacing w:after="0"/>
        <w:ind w:left="0"/>
        <w:jc w:val="both"/>
      </w:pPr>
      <w:r>
        <w:rPr>
          <w:rFonts w:ascii="Times New Roman"/>
          <w:b w:val="false"/>
          <w:i w:val="false"/>
          <w:color w:val="000000"/>
          <w:sz w:val="28"/>
        </w:rPr>
        <w:t>
      бюджетные кредиты – 166 680,0 тысяч тенге;</w:t>
      </w:r>
    </w:p>
    <w:p>
      <w:pPr>
        <w:spacing w:after="0"/>
        <w:ind w:left="0"/>
        <w:jc w:val="both"/>
      </w:pPr>
      <w:r>
        <w:rPr>
          <w:rFonts w:ascii="Times New Roman"/>
          <w:b w:val="false"/>
          <w:i w:val="false"/>
          <w:color w:val="000000"/>
          <w:sz w:val="28"/>
        </w:rPr>
        <w:t>
      погашение бюджетных кредитов – 45 578,0 тысяч тенге;</w:t>
      </w:r>
    </w:p>
    <w:p>
      <w:pPr>
        <w:spacing w:after="0"/>
        <w:ind w:left="0"/>
        <w:jc w:val="both"/>
      </w:pPr>
      <w:r>
        <w:rPr>
          <w:rFonts w:ascii="Times New Roman"/>
          <w:b w:val="false"/>
          <w:i w:val="false"/>
          <w:color w:val="000000"/>
          <w:sz w:val="28"/>
        </w:rPr>
        <w:t>
      4) сальдо по операциям с финансовыми активами – 39 331,0 тысяч тенге, в том числе:</w:t>
      </w:r>
    </w:p>
    <w:p>
      <w:pPr>
        <w:spacing w:after="0"/>
        <w:ind w:left="0"/>
        <w:jc w:val="both"/>
      </w:pPr>
      <w:r>
        <w:rPr>
          <w:rFonts w:ascii="Times New Roman"/>
          <w:b w:val="false"/>
          <w:i w:val="false"/>
          <w:color w:val="000000"/>
          <w:sz w:val="28"/>
        </w:rPr>
        <w:t>
      приобретение финансовых активов – 39 331,0 тысяч тенге;</w:t>
      </w:r>
    </w:p>
    <w:p>
      <w:pPr>
        <w:spacing w:after="0"/>
        <w:ind w:left="0"/>
        <w:jc w:val="both"/>
      </w:pPr>
      <w:r>
        <w:rPr>
          <w:rFonts w:ascii="Times New Roman"/>
          <w:b w:val="false"/>
          <w:i w:val="false"/>
          <w:color w:val="000000"/>
          <w:sz w:val="28"/>
        </w:rPr>
        <w:t>
      поступления от продажи финансовых активов государства – 0 тысяч тенге;</w:t>
      </w:r>
    </w:p>
    <w:p>
      <w:pPr>
        <w:spacing w:after="0"/>
        <w:ind w:left="0"/>
        <w:jc w:val="both"/>
      </w:pPr>
      <w:r>
        <w:rPr>
          <w:rFonts w:ascii="Times New Roman"/>
          <w:b w:val="false"/>
          <w:i w:val="false"/>
          <w:color w:val="000000"/>
          <w:sz w:val="28"/>
        </w:rPr>
        <w:t>
      5) дефицит (профицит) бюджета – - 224 695,9 тысяч тенге;</w:t>
      </w:r>
    </w:p>
    <w:p>
      <w:pPr>
        <w:spacing w:after="0"/>
        <w:ind w:left="0"/>
        <w:jc w:val="both"/>
      </w:pPr>
      <w:r>
        <w:rPr>
          <w:rFonts w:ascii="Times New Roman"/>
          <w:b w:val="false"/>
          <w:i w:val="false"/>
          <w:color w:val="000000"/>
          <w:sz w:val="28"/>
        </w:rPr>
        <w:t>
      6) финансирование дефицита (использование профицита) бюджета – 224 695,9 тысяч тенге.";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вступает в силу со дня государственной регистрации в Департаменте юстиции Акмолинской области и вводится в действие с 1 января 2020 года.</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А.Сулейменов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К.Шедербеков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Акимат Аршалынского района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Аршалынского районного</w:t>
            </w:r>
            <w:r>
              <w:br/>
            </w:r>
            <w:r>
              <w:rPr>
                <w:rFonts w:ascii="Times New Roman"/>
                <w:b w:val="false"/>
                <w:i w:val="false"/>
                <w:color w:val="000000"/>
                <w:sz w:val="20"/>
              </w:rPr>
              <w:t>маслихата от 16 сентября</w:t>
            </w:r>
            <w:r>
              <w:br/>
            </w:r>
            <w:r>
              <w:rPr>
                <w:rFonts w:ascii="Times New Roman"/>
                <w:b w:val="false"/>
                <w:i w:val="false"/>
                <w:color w:val="000000"/>
                <w:sz w:val="20"/>
              </w:rPr>
              <w:t>2020 года № 62/2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Аршалынского районного</w:t>
            </w:r>
            <w:r>
              <w:br/>
            </w:r>
            <w:r>
              <w:rPr>
                <w:rFonts w:ascii="Times New Roman"/>
                <w:b w:val="false"/>
                <w:i w:val="false"/>
                <w:color w:val="000000"/>
                <w:sz w:val="20"/>
              </w:rPr>
              <w:t>маслихата от 24 декабря</w:t>
            </w:r>
            <w:r>
              <w:br/>
            </w:r>
            <w:r>
              <w:rPr>
                <w:rFonts w:ascii="Times New Roman"/>
                <w:b w:val="false"/>
                <w:i w:val="false"/>
                <w:color w:val="000000"/>
                <w:sz w:val="20"/>
              </w:rPr>
              <w:t>2019 года № 48/2</w:t>
            </w:r>
          </w:p>
        </w:tc>
      </w:tr>
    </w:tbl>
    <w:bookmarkStart w:name="z9" w:id="3"/>
    <w:p>
      <w:pPr>
        <w:spacing w:after="0"/>
        <w:ind w:left="0"/>
        <w:jc w:val="left"/>
      </w:pPr>
      <w:r>
        <w:rPr>
          <w:rFonts w:ascii="Times New Roman"/>
          <w:b/>
          <w:i w:val="false"/>
          <w:color w:val="000000"/>
        </w:rPr>
        <w:t xml:space="preserve"> Районный бюджет на 2020 год</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885"/>
        <w:gridCol w:w="570"/>
        <w:gridCol w:w="7335"/>
        <w:gridCol w:w="294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тысяч тенге</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8871676,8</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1378227,0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Подоходный налог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888570,0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888570,0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55872,0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7554,0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Поступления за использование природных и других ресурсов </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14408,0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4885,0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4885,0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7857,0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 и в Фонд компенсации потерпевшим</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202975,8</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202975,8</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202975,8</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7282617,0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7282617,0</w:t>
            </w:r>
          </w:p>
        </w:tc>
      </w:tr>
      <w:tr>
        <w:trPr>
          <w:trHeight w:val="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областного бюджета</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7282617,0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7"/>
        <w:gridCol w:w="1341"/>
        <w:gridCol w:w="1341"/>
        <w:gridCol w:w="5349"/>
        <w:gridCol w:w="32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3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
тысяч тенге</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8935939,7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378869,0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маслихата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24027,1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маслихата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24027,1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123562,6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109847,7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Капитальные расходы государственного органа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13714,9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177760,8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17311,5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160449,3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34466,2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формирования и развития экономической политики, государственного планирования, исполнения бюджета и управления коммунальной собственностью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27255,2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оценки имущества в целях налогообложения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Приватизация, управление коммунальным имуществом, постприватизационная деятельность и регулирование споров, связанных с этим</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имущества в коммунальную собственность</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и промышленности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предпринимательства и промышленности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9304,8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государственных закупок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9747,5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государственных закупок на местном уровне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9747,5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29883,8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29883,8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 рамках исполнения всеобщей воинской обязанности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и ликвидация чрезвычайных ситуаций масштаба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15215,8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профилактике и тушению степных пожаров районного (городского) масштаба, а также пожаров в населенных пунктах, в которых не созданы органы государственной противопожарной службы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дорожного движения в населенных пунктах</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4811030,8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4292068,8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образования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17248,8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3427747,3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Информатизация системы образования в государственных учреждениях образования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 для детей</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81580,9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школьных олимпиад, внешкольных мероприятий и конкурсов районного (городского) масштаба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организаций дошкольного воспитания и обучения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308901,1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Ежемесячные выплаты денежных средств опекунам (попечителям) на содержание ребенка-сироты (детей-сирот), и ребенка (детей), оставшегося без попечения родителей</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13936,7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государственного образовательного заказа в дошкольных организациях образования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308469,0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 для детей и юношества по спорту</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477630,0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начального, основного среднего и общего среднего образования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477630,0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307818,4</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305596,1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занятости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102417,1</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адресная социальная помощь</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64464,0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отдельным категориям нуждающихся граждан по решениям местных представительных органов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39811,0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Материальное обеспечение детей-инвалидов, воспитывающихся и обучающихся на дому</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зачислению, выплате и доставке пособий и других социальных выплат</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центров занятости населения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прав и улучшение качества жизни инвалидов в Республике Казахстан</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государственного социального заказа в неправительственных организациях</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ребенка (детей), переданного патронатным воспитателям</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579699,3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эксплуатации сетей газификации, находящихся в коммунальной собственности районов (городов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платежей населения по оплате коммунальных услуг в режиме чрезвычайного положения в Республике Казахстан</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525607,3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и (или) строительство, реконструкция жилья коммунального жилищного фонда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развитие и (или) обустройство инженерно-коммуникационной инфраструктуры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478997,3</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системы водоснабжения и водоотведения в сельских населенных пунктах</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344580,6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288320,6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языков и культуры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9159,0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201732,6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районных (городских) библиотек</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8916,0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нижестоящим бюджетам</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40912,6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20847,6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сфере молодежной политики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15247,4</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физической культуры и спорта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7531,4</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спортивных соревнований на районном (города областного значения) уровне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культуры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комплекс и недропользование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915719,6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915719,6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эксплуатации тепловых сетей, находящихся в коммунальной собственности районов (городов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газотранспортной системы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766719,6</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57379,7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оказанию социальной поддержки специалистов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сельского хозяйства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сельского хозяйства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земельных отношений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ветеринарии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ветеринарии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3944,7</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отлова и уничтожения бродячих собак и кошек</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58256,8</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12366,9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строительства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12366,9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и градостроительства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45889,9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архитектуры и градостроительства на местном уровне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9534,9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схем градостроительного развития территории района и генеральных планов населенных пунктов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36355,0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1216449,5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социальной и инженерной инфраструктуре в сельских населенных пунктах в рамках проекта "Ауыл-Ел бесігі"</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местного исполнительного органа района (города областного значения)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социальной и инженерной инфраструктуре в сельских населенных пунктах в рамках проекта "Ауыл-Ел бесігі"</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1136249,5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социальной и инженерной инфраструктуры окраин городов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817294,0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социальной и инженерной инфраструктуры в сельских населенных пунктах в рамках проекта "Ауыл-Ел бесігі"</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318955,5</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 местных исполнительных органов по выплате вознаграждений и иных платежей по займам из областного бюджета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197899,2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197899,2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8222,2</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189677,0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121102,0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166680,0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166680,0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166680,0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для реализации мер социальной поддержки специалистов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166680,0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или увеличение уставного капитала юридических лиц</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39331,0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-224695,9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224695,9</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249514,0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249514,0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249514,0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249514,0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45578,0</w:t>
            </w:r>
          </w:p>
        </w:tc>
      </w:tr>
      <w:tr>
        <w:trPr>
          <w:trHeight w:val="30" w:hRule="atLeast"/>
        </w:trPr>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20759,9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Аршалынского районного</w:t>
            </w:r>
            <w:r>
              <w:br/>
            </w:r>
            <w:r>
              <w:rPr>
                <w:rFonts w:ascii="Times New Roman"/>
                <w:b w:val="false"/>
                <w:i w:val="false"/>
                <w:color w:val="000000"/>
                <w:sz w:val="20"/>
              </w:rPr>
              <w:t>маслихата от 16 сентября</w:t>
            </w:r>
            <w:r>
              <w:br/>
            </w:r>
            <w:r>
              <w:rPr>
                <w:rFonts w:ascii="Times New Roman"/>
                <w:b w:val="false"/>
                <w:i w:val="false"/>
                <w:color w:val="000000"/>
                <w:sz w:val="20"/>
              </w:rPr>
              <w:t>2020 года № 62/2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решению</w:t>
            </w:r>
            <w:r>
              <w:br/>
            </w:r>
            <w:r>
              <w:rPr>
                <w:rFonts w:ascii="Times New Roman"/>
                <w:b w:val="false"/>
                <w:i w:val="false"/>
                <w:color w:val="000000"/>
                <w:sz w:val="20"/>
              </w:rPr>
              <w:t>Аршалынского районного</w:t>
            </w:r>
            <w:r>
              <w:br/>
            </w:r>
            <w:r>
              <w:rPr>
                <w:rFonts w:ascii="Times New Roman"/>
                <w:b w:val="false"/>
                <w:i w:val="false"/>
                <w:color w:val="000000"/>
                <w:sz w:val="20"/>
              </w:rPr>
              <w:t>маслихата от 24 декабря</w:t>
            </w:r>
            <w:r>
              <w:br/>
            </w:r>
            <w:r>
              <w:rPr>
                <w:rFonts w:ascii="Times New Roman"/>
                <w:b w:val="false"/>
                <w:i w:val="false"/>
                <w:color w:val="000000"/>
                <w:sz w:val="20"/>
              </w:rPr>
              <w:t>2019 года № 48/2</w:t>
            </w:r>
          </w:p>
        </w:tc>
      </w:tr>
    </w:tbl>
    <w:bookmarkStart w:name="z11" w:id="4"/>
    <w:p>
      <w:pPr>
        <w:spacing w:after="0"/>
        <w:ind w:left="0"/>
        <w:jc w:val="left"/>
      </w:pPr>
      <w:r>
        <w:rPr>
          <w:rFonts w:ascii="Times New Roman"/>
          <w:b/>
          <w:i w:val="false"/>
          <w:color w:val="000000"/>
        </w:rPr>
        <w:t xml:space="preserve"> Целевые трансферты и бюджетные кредиты из республиканского бюджета на 2020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8"/>
        <w:gridCol w:w="4292"/>
      </w:tblGrid>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
тысяч тенге</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1964084,1</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686490,7</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150861,5</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выплату государственной адресной социальной помощи</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57588,0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увеличение норм обеспечения инвалидов обязательными гигиеническими средствами</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6189,0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расширение перечня технических вспомогательных (компенсаторных) средств</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развитие рынка труда</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72149,5</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размещение государственного социального заказа в неправительственных организациях</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установление доплат к заработной плате работников, предоставляющих специальные социальные услуги в государственных организациях социальной защиты населения</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10906,0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358556,2</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увеличение оплаты труда педагогов государственных организаций дошкольного образования</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59798,0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увеличение оплаты труда педагогов государственных организаций среднего образования</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245438,2</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доплату за квалификационную категорию педагогам государственных организаций среднего образования</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53320,0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29148,0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29148,0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147925,0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реализацию мероприятий социальной и инженерной инфраструктуре в сельских населенных пунктах в рамках проекта "Ауыл -Ел бесігі"</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98455,0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республиканского бюджета на возмещение платежей населения по оплате коммунальных услуг в режиме чрезвычайного положения в Республике Казахстан</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49470,0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1111382,0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1111382,0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инженерно-коммуникационной инфраструктуры (водопроводные сети) в селе Жибек жолы Аршалынского района Акмолинской области</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114018,0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инженерно-коммуникационной инфраструктуры (линия электроснабжения) в селе Жибек жолы Аршалынского района Акмолинской области</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351422,0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физкультурно- оздоровительного комплекса в поселке Аршалы Аршалынского района Акмолинской области</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229302,0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инженерно-коммуникационной инфраструктуры (строительство улично-дорожной сети) в селе Жибек жолы Аршалынского района Акмолинской области</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416640,0</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166211,4</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166211,4</w:t>
            </w:r>
          </w:p>
        </w:tc>
      </w:tr>
      <w:tr>
        <w:trPr>
          <w:trHeight w:val="30" w:hRule="atLeast"/>
        </w:trPr>
        <w:tc>
          <w:tcPr>
            <w:tcW w:w="8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бюджетных кредитов из республиканского бюджета для реализации мер социальной поддержки специалистов</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166211,4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w:t>
            </w:r>
            <w:r>
              <w:br/>
            </w:r>
            <w:r>
              <w:rPr>
                <w:rFonts w:ascii="Times New Roman"/>
                <w:b w:val="false"/>
                <w:i w:val="false"/>
                <w:color w:val="000000"/>
                <w:sz w:val="20"/>
              </w:rPr>
              <w:t>Аршалынского районного</w:t>
            </w:r>
            <w:r>
              <w:br/>
            </w:r>
            <w:r>
              <w:rPr>
                <w:rFonts w:ascii="Times New Roman"/>
                <w:b w:val="false"/>
                <w:i w:val="false"/>
                <w:color w:val="000000"/>
                <w:sz w:val="20"/>
              </w:rPr>
              <w:t>маслихата от 16 сентября</w:t>
            </w:r>
            <w:r>
              <w:br/>
            </w:r>
            <w:r>
              <w:rPr>
                <w:rFonts w:ascii="Times New Roman"/>
                <w:b w:val="false"/>
                <w:i w:val="false"/>
                <w:color w:val="000000"/>
                <w:sz w:val="20"/>
              </w:rPr>
              <w:t>2020 года № 62/2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решению</w:t>
            </w:r>
            <w:r>
              <w:br/>
            </w:r>
            <w:r>
              <w:rPr>
                <w:rFonts w:ascii="Times New Roman"/>
                <w:b w:val="false"/>
                <w:i w:val="false"/>
                <w:color w:val="000000"/>
                <w:sz w:val="20"/>
              </w:rPr>
              <w:t>Аршалынского районного</w:t>
            </w:r>
            <w:r>
              <w:br/>
            </w:r>
            <w:r>
              <w:rPr>
                <w:rFonts w:ascii="Times New Roman"/>
                <w:b w:val="false"/>
                <w:i w:val="false"/>
                <w:color w:val="000000"/>
                <w:sz w:val="20"/>
              </w:rPr>
              <w:t>маслихата от 24 декабря</w:t>
            </w:r>
            <w:r>
              <w:br/>
            </w:r>
            <w:r>
              <w:rPr>
                <w:rFonts w:ascii="Times New Roman"/>
                <w:b w:val="false"/>
                <w:i w:val="false"/>
                <w:color w:val="000000"/>
                <w:sz w:val="20"/>
              </w:rPr>
              <w:t>2019 года № 48/2</w:t>
            </w:r>
          </w:p>
        </w:tc>
      </w:tr>
    </w:tbl>
    <w:bookmarkStart w:name="z13" w:id="5"/>
    <w:p>
      <w:pPr>
        <w:spacing w:after="0"/>
        <w:ind w:left="0"/>
        <w:jc w:val="left"/>
      </w:pPr>
      <w:r>
        <w:rPr>
          <w:rFonts w:ascii="Times New Roman"/>
          <w:b/>
          <w:i w:val="false"/>
          <w:color w:val="000000"/>
        </w:rPr>
        <w:t xml:space="preserve"> Целевые трансферты и бюджетные кредиты из областного бюджета на 2020 год</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8"/>
        <w:gridCol w:w="3692"/>
      </w:tblGrid>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r>
              <w:br/>
            </w:r>
            <w:r>
              <w:rPr>
                <w:rFonts w:ascii="Times New Roman"/>
                <w:b w:val="false"/>
                <w:i w:val="false"/>
                <w:color w:val="000000"/>
                <w:sz w:val="20"/>
              </w:rPr>
              <w:t>
тысяч тенге</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3260645,9</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1349320,2</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и социальных программ района (города областного значения)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45374,6</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реализацию краткосрочного профессионального обучения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13665,0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субсидии по возмещению расходов по найму (аренде) жилья для переселенцев и оралманов</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572,6</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выплату государственной адресной социальной помощи</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6876,0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внедрение консультантов по социальной работе и ассистентов в Центрах занятости населения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13961,0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обеспечение льготного проезда отдельной категории граждан пристоличной зоны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1122175,0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открытие IT- классов в школах</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обеспечение горячим питанием учащихся 1-х классов</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18177,0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обеспечение школьной формой и канцелярскими товарами учащихся школ из малообеспеченных семей</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11018,0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внедрение Программы "Формирование здоровья и жизненных навыков и превенции суицида среди несовершеннолетних"</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приобретение компьютеров для школ</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13248,0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приобретение кабинетов робототехники</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увеличение ежегодного оплачиваемого трудового отпуска продолжительностью 42 календарных дней педагогических работников до 56 дней государственных организаций дошкольного образования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7494,0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доплату учителям организаций образования, реализующим учебные программы начального, основного и общего среднего образования за работу в условиях обновленного содержания образования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891058,0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увеличение размеров должностных окладов педагогов - психологов школ</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доплату за преподавания на английском языке предметов естественно- математического направления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доплату учителям со степенью магистра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увеличение доплаты за классное руководство работников организаций начального, основного и общего среднего образования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14413,0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увеличение доплаты за проверку тетрадей и письменных работ работникам начального, основного и общего среднего образования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6294,0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реализацию мероприятий по социальной и инженерной инфраструктуре в сельских населенных пунктах в рамках проекта "Ауыл-Ел бесігі"</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оснащение ресурсных центров</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5091,0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приобретение школьных автобусов для объектов образования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65325,0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обеспечение системами видеонаблюдения организаций дошкольного и среднего образования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финансов района (города областного значения)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7476,0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внедрение единой информационной площадки учета исполнения бюджета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увеличение размера подъемного пособия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архитектуры и градостроительства района (города областного значения)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36355,0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разработку генерального плана с проектом детальной планировки</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21771,0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разработку схемы развития и застройки села Турген</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8954,0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разработку схемы развития и застройки села Акбулак</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137939,6</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реализацию мероприятий по социальной и инженерной инфраструктуре в сельских населенных пунктах в рамках проекта "Ауыл-Ел бесігі"</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завершение отопительного сезона теплоснабжающим предприятиям</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подготовку к отопительному сезону теплоснабжающим предприятиям</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проведение противопаводковых мероприятий</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средний ремонт с асфальтобетонным покрытием внутрипоселковых дорог (6,1 километров) в поселке Аршалы Аршалынского района Акмолинской области</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10939,6</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разработку проектно-сметной документации на капитальный ремонт внутрипоселковых дорог в селе Жалтырколь Аршалынского района Акмолинской области</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сумм целевых текущих трансфертов из областного бюджета районным (городов областного значения) бюджетам на капитальный ремонт внутрипоселковых дорог села Волгодоновка Аршалынского района Акмолинской области</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1828023,1</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района (города областного значения)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1022032,5</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 сметной документации с прохождением комплексной вневедомственной экспертизы, реконструкция разводящих сетей водоснабжения на станции Бабатай Аршалынского района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инженерно - коммуникационной инфраструктуры (водопроводные сети) в селе Жибек жолы Аршалынского района Акмолинской области</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58067,0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инженерно- коммуникационной инфраструктуры (линия электроснабжения) в селе Жибек жолы Аршалынского района Акмолинской области</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68713,0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школы на 300 мест в селе Жибек жолы Аршалынского района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физкультурно-оздоровительного комплекса в поселке Аршалы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89653,5</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проектно-сметной документации с проведением комплексной вневедомственной экспертизы на строительство инженерно-коммуникационной инфраструктуры (линия электропередач) в селе Жалтырколь</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проектно-сметной документации с проведением комплексной вневедомственной экспертизы на строительство инженерно-коммуникационной инфраструктуры (линия электропередач) в селе Жибек жолы (5,6,7,8 микрорайон)</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проектно-сметной документации с проведением комплексной вневедомственной экспертизы на строительство инженерно-коммуникационной инфраструктуры (улично- дорожной сети) в селе Жибек жолы (5,6,7,8 микрорайон)</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проектно-сметной документации с проведением комплексной вневедомственной экспертизы на строительство инженерно-коммуникационной инфраструктуры (водопроводные сети) в селе Жибек жолы (5,6,7,8 микрорайон)</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проектно-сметной документации с прохождением государственной экспертизы на строительство 45-ти квартирного жилого дома в поселке Аршалы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инженерно-коммуникационной инфраструктуры (строительство улично- дорожной сети) в селе Жибек жолы Аршалынского района Акмолинской области</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228569,0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проектно-сметной документации с проведением комплексной вневедомственной экспертизы на строительство инженерно-коммуникационной инфраструктуры (внутриквартальные проезды) в селе Жалтырколь</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школы на 300 мест в селе Жалтырколь Аршалынского района Акмолинской области</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177530,0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45-ти квартирного жилого дома в поселке Аршалы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805990,6</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газопровода и ответвления от них в поселке Аршалы</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206210,8</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газопровода и ответвления от них в селе Жибек жолы, селе Жалтырколь</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429179,9</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газопровода и ответвления от них в селе Ижевское, станции Шоптиколь</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42312,7</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автоматической газораспределительной станции в поселке Аршалы Аршалынского района Акмолинской области</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88956,2</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 ГКП на ПХВ "Аршалы Су" Аршалынского района Акмолинской области</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39331,0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из областного бюджета для финансирования мер в рамках Дорожной карты занятости</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83302,6</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23282,0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потолков, стен и полов Волгодоновской средней школы села Волгодоновка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10976,0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кровли Волгодоновской средней школы села Волгодоновка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12306,0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60020,6</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Районного дома культуры Аршалынского района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34820,6</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здания Константиновского сельского округа села Константиновка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11872,0</w:t>
            </w:r>
          </w:p>
        </w:tc>
      </w:tr>
      <w:tr>
        <w:trPr>
          <w:trHeight w:val="30" w:hRule="atLeast"/>
        </w:trPr>
        <w:tc>
          <w:tcPr>
            <w:tcW w:w="8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ремонт Михайловского дома культуры села Михайловка</w:t>
            </w:r>
          </w:p>
        </w:tc>
        <w:tc>
          <w:tcPr>
            <w:tcW w:w="3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13328,0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