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920ff" w14:textId="1d920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Аршалынского районного маслихата Акмолинской области от 19 февраля 2020 года № 50/2. Зарегистрировано Департаментом юстиции Акмолинской области 26 февраля 2020 года № 7689. Утратило силу решением Аршалынского районного маслихата Акмолинской области от 21 октября 2020 года № 65/2.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Аршалынского районного маслихата Акмолинской области от 21.10.2020 </w:t>
      </w:r>
      <w:r>
        <w:rPr>
          <w:rFonts w:ascii="Times New Roman"/>
          <w:b w:val="false"/>
          <w:i w:val="false"/>
          <w:color w:val="ff0000"/>
          <w:sz w:val="28"/>
        </w:rPr>
        <w:t>№ 65/2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Аршалынский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Аршалынского района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К.Шедербеков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Аршалынского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