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210e9" w14:textId="67210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29 июля 2020 года № А-7/216. Зарегистрировано Департаментом юстиции Акмолинской области 30 июля 2020 года № 7976. Утратило силу постановлением акимата Аккольского района Акмолинской области от 16 октября 2020 года № А-10/298.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Аккольского района Акмолинской области от 16.10.2020 </w:t>
      </w:r>
      <w:r>
        <w:rPr>
          <w:rFonts w:ascii="Times New Roman"/>
          <w:b w:val="false"/>
          <w:i w:val="false"/>
          <w:color w:val="ff0000"/>
          <w:sz w:val="28"/>
        </w:rPr>
        <w:t>№ А-10/298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Аккольского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родительской платы на 2020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Аккольского района "Об утверждении государственного образовательного заказа на дошкольное воспитание и обучение, размера родительской платы на 2020 год" от 4 мая 2020 года № А-5/123 (зарегистрированное в Реестре государственной регистрации нормативных правовых актов № 7852, опубликовано 11 мая 2020 года в Эталонном контрольном банке нормативных правовых актов Республики Казахстан в электронном виде) признать утратившим силу.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Алина А.А.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области, вводится в действие с 1 августа 2020 года и распространяется на правоотношения возникшие с 1 августа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A-7/216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2020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8"/>
        <w:gridCol w:w="2879"/>
        <w:gridCol w:w="1413"/>
        <w:gridCol w:w="2338"/>
        <w:gridCol w:w="4632"/>
      </w:tblGrid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государственном учреждении "Кенесская средняя школа"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33 384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государственном учреждении "Орнекская средняя школа"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33 384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государственном учреждении "Красноборская основная школа"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33 384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государственном учреждении "Урюпинская средняя школа"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33 384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государственном учреждении "Одесская средняя школа"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33 384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государственном учреждении "Амангельдинская основная школа"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33 384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государственном учреждении "Барапская основная школа"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21 032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государственном учреждении "Средняя школа имени Айтпая Кусаинова"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21 032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государственном учреждении "Основная школа имени Мичурина"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21 032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государственном учреждении "Мало-Александровская основная школа"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21 032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государственном учреждении "Минская средняя школа"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21 032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"Арайлым""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40 759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- 10 500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7 лет - 12 000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"Акбота""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43 005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- 10 500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7 лет - 12 000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"Акбота", санаторные группы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64 195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 1"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29 949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- 10 500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7 лет - 12 000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 2"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33 611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- 10 500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7 лет - 12 000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 3"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34 449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- 10 500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7 лет - 12 000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"Маша и Медведь"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37 826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