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8fbd" w14:textId="b768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2019 года № С 49-1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16 июня 2020 года № С 58-1. Зарегистрировано Департаментом юстиции Акмолинской области 23 июня 2020 года № 7913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2020-2022 годы" от 24 декабря 2019 года № С 49-1 (зарегистрировано в Реестре государственной регистрации нормативных правовых актов № 7650, опубликовано 21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6 484 450,8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13 409,0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5 994 798,8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7 773 183,5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7 706,0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31 375,0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- 1 327 813,7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1 327 813,7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58 - 1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49 - 1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6 484 450,8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464 565,0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5 994 798,8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5 994 798,3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5 994 798,3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7 773 183,5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489 643,9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204 928,0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203 153,0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40 619,8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34 646,1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210 948,8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194 311,5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3 758 839,0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3 707 401,3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2 918 635,4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382 042,3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352 195,7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55 167,1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2 198 694,2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1 890 279,5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803 361,6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447 873,8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348 289,7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83 108,6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-1 327 813,7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1 327 813,7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58 - 1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8"/>
        <w:gridCol w:w="4462"/>
      </w:tblGrid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1 216 591,9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656 636,9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451 243,0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209 722,0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189 758,9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61 387,9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