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2c9c" w14:textId="997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мая 2020 года № А-5/123. Зарегистрировано Департаментом юстиции Акмолинской области 11 мая 2020 года № 7852. Утратило силу постановлением акимата Аккольского района Акмолинской области от 29 июля 2020 года № А-7/216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А-7/216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Курушина Ю.В.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494"/>
        <w:gridCol w:w="1715"/>
        <w:gridCol w:w="2837"/>
        <w:gridCol w:w="2994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"Акбота", санаторные группы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