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856cd" w14:textId="e6856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города Степногорска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17 апреля 2020 года № 6С-50/4. Зарегистрировано Департаментом юстиции Акмолинской области 22 апреля 2020 года № 7833. Утратило силу решением Степногорского городского маслихата Акмолинской области от 3 августа 2022 года № 7С-16/4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Степногорского городского маслихата Акмолинской области от 03.08.2022 </w:t>
      </w:r>
      <w:r>
        <w:rPr>
          <w:rFonts w:ascii="Times New Roman"/>
          <w:b w:val="false"/>
          <w:i w:val="false"/>
          <w:color w:val="ff0000"/>
          <w:sz w:val="28"/>
        </w:rPr>
        <w:t>№ 7С-16/4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сообщества", Степногорский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населенных пунктов города Степногорска.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определение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города Степногорска.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"Об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города Степногорска" от 27 февраля 2018 года № 6С-25/14 (зарегистрировано в Реестре государственной регистрации нормативных правовых актов № 6483, опубликовано 5 апреля 2018 года в Эталонном контрольном банке нормативных правовых актов Республики Казахстан в электронном виде).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Степногорского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Н.Лощинская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секретаря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Степногорского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О.Джагпаров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города Степногорска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6С-50/4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на территории населенных пунктов города Степногорска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проведения раздельных сходов местного сообщества на территории населенных пунктов города Степногорска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устанавливает порядок проведения отдельных сходов местного сообщества жителей села, улицы, многоквартирного жилого дома.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села, улицы, многоквартирного жилого дома на территории населенных пунктов города Степногорска (далее – раздельный сход) созывается и проводится с целью избрания представителей для участия в сходе местного сообщества.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поселка, села, сельского округа.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города Степногорска на проведение схода местного сообщества.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вопросах, население местного сообщества оповещается не позднее чем за десять календарных дней до дня его проведения через городские средства массовой информации или иными способами.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села, улицы, многоквартирного жилого дома организуется акимом поселка, села, сельского округа.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соответствующего села, улицы, многоквартирного жилого дома, имеющих право в нем участвовать.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поселка, села, сельского округа или уполномоченным им лицом.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поселка, села,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села, улицы, многоквартирного жилого дома для участия в сходе местного сообщества выдвигаются участниками раздельного схода в соответствии с количественным составом, утвержденным Степногорским городским маслихатом.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села, улицы, многоквартирного жилого дома для участия в сходе местного сообщества определяется на основе принципа равного представительства.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поселка, села, сельского округа.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6С-50/4</w:t>
            </w:r>
          </w:p>
        </w:tc>
      </w:tr>
    </w:tbl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Определение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города Степногорска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 города Степногорска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села, улицы, многоквартирного жилого дома для участия в сходе местного сообщества на территории населенных пунктов города Степногорска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Аксу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Бестобе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Заводской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Шантобе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Новокронштадка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Изобильное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Кырык кудык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Богенбайский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Байконыс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Богенбай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