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1cef8" w14:textId="f91ce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24 декабря 2020 года № С-49/7. Зарегистрировано Департаментом юстиции Акмолинской области 8 января 2021 года № 8287. Утратило силу решением Кокшетауского городского маслихата Акмолинской области от 24 ноября 2023 года № С-8/8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Кокшетауского городского маслихата Акмолинской области от 24.11.2023 </w:t>
      </w:r>
      <w:r>
        <w:rPr>
          <w:rFonts w:ascii="Times New Roman"/>
          <w:b w:val="false"/>
          <w:i w:val="false"/>
          <w:color w:val="ff0000"/>
          <w:sz w:val="28"/>
        </w:rPr>
        <w:t>№ С-8/8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граждан",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города Кокшетау.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утверждении Правил оказания социальной помощи, установления размеров и определения перечня отдельных категорий нуждающихся граждан города Кокшетау" от 6 апреля 2018 года № С-20/4 (зарегистрировано в Реестре государственной регистрации нормативных правовых актов № 6593, опубликовано 11 мая 2018 года в Эталонном контрольном банке нормативных правовых актов Республики Казахстан в электронном виде).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Кокшетауского городского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Б.Бегалин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Акимат города Кокшетау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С-49/7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 города Кокшетау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- в редакции решения Кокшетауского городского маслихата Акмолинской области от 16.05.2022 </w:t>
      </w:r>
      <w:r>
        <w:rPr>
          <w:rFonts w:ascii="Times New Roman"/>
          <w:b w:val="false"/>
          <w:i w:val="false"/>
          <w:color w:val="ff0000"/>
          <w:sz w:val="28"/>
        </w:rPr>
        <w:t>№ С-17/13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23.12.2022 </w:t>
      </w:r>
      <w:r>
        <w:rPr>
          <w:rFonts w:ascii="Times New Roman"/>
          <w:b w:val="false"/>
          <w:i w:val="false"/>
          <w:color w:val="ff0000"/>
          <w:sz w:val="28"/>
        </w:rPr>
        <w:t>№ С-25/10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Правила оказания социальной помощи, установления размеров и определения перечня отдельных категорий нуждающихся граждан в городе Кокшетау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(далее - Типовые правила) и определяют порядок оказания социальной помощи, установления размеров и определения перечня отдельных категорий нуждающихся граждан города Кокшетау.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Основные термины и понятия, которые используются в настоящих Правилах: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уполномоченная организация) – юридическое лицо, созданное по решению Правительства Республики Казахстан для оказания государственных услуг,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Казахстан, организации работы по приему заявлений на оказание государственных услуг, услуг по выдаче технических условий на подключение к сетям субъектов естественных монополий, услуг субъектов квазигосударственного сектора и выдаче их результатов услугополучателю по принципу "одного окна", а также обеспечения оказания государственных услуг в электронной форме, осуществляющее государственную регистрацию прав на недвижимое имущество по месту его нахождения;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города Кокшетау,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прожиточный минимум – необходимый минимальный денежный доход на одного человека, равный по величине стоимости минимальной потребительской корзины, рассчитываемой республиканским государственным учреждением "Департамент бюро национальной статистики Агентства по стратегическому планированию и реформам Республики Казахстан по Акмолинской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среднедушевой доход семьи (гражданина)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трудная жизненная ситуация – ситуация, объективно нарушающая жизнедеятельность гражданина, которую он не может преодолеть самостоятельно;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уполномоченный орган – государственное учреждение "Отдел занятости, социальных программ и регистрации актов гражданского состояния города Кокшетау";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участковая комиссия – комиссия, создаваемая решением акимов сельских округов для проведения обследования материального положения лиц (семей), обратившихся за социальной помощью, и подготовки заключений;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предельный размер – утвержденный максимальный размер социальной помощи.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целей настоящих Правил под социальной помощью понимается помощь, предоставляемая местным исполнительным органом (далее – МИО) в денежной форме отдельным категориям нуждающихся граждан (далее - получатели социальной помощи) в случае наступления трудной жизненной ситуации, а также к праздничным дням.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ежемесячно.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защите лиц с инвалидностью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Кокшетауского городского маслихата Акмолинской области от 23.12.2022 </w:t>
      </w:r>
      <w:r>
        <w:rPr>
          <w:rFonts w:ascii="Times New Roman"/>
          <w:b w:val="false"/>
          <w:i w:val="false"/>
          <w:color w:val="000000"/>
          <w:sz w:val="28"/>
        </w:rPr>
        <w:t>№ С-25/10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к праздничным дням оказывается единовременно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 Международному женскому дню – 8 марта: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 подвесками "Алтын алқа", "Күміс алқа" или получившим ранее звания "Мать - героиня", а также награжденным орденами "Материнская слава" I и II степени;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 Дню Победы – 9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боевых действий на территории других государств;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ветеранам, приравненным по льготам к ветеранам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труда: Героям Социалистического Труда, кавалерам ордена Трудовой Славы трех степеней; лицам, удостоенным званий "Қазақстанның Еңбек Ері", "Халық қаһарманы"; лицам, награжденным орденами и медалями бывшего Союза Советских Социалистических Республик (далее – Союза ССР) за самоотверженный труд и безупречную воинскую службу в тылу в годы Великой Отечественной войны; лицам, проработавшим (прослужившим)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супруге (супругу) умершего лица с инвалидностью вследствие ранения, контузии, увечья или заболевания, полученных в период Великой Отечественной войны, или лица, приравненного по льготам к лицам с инвалидностью вследствие ранения, контузии, увечья или заболевания, полученных в период Великой Отечественной войны, а также супруга (супруг) умершего участника Великой Отечественной войны, партизана, подпольщика, гражданина, награжденного медалью "За оборону Ленинграда" или знаком "Жителю блокадного Ленинграда", признававшихся лицами с инвалидностью в результате общего заболевания, трудового увечья и других причин (за исключением противоправных), которые не вступали в повторный брак;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из числа участников ликвидации последствий катастрофы на Чернобыльской атомной электростанции в 1988 – 1989 годах, эвакуированным (самостоятельно выехавшим) из зон отчуждения и отселения в Республику Казахстан, включая детей, которые на день эвакуации находились во внутриутробном состоянии;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 Празднику единства народа Казахстана – 1 мая: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жертвам политических репрессий и пострадавшим от политических репрессий;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 Дню Республики – 25 октября: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с инвалидностью всех групп и детям с инвалидностью;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пенсионерам с минимальным и ниже минимального размера пенсии;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 Дню независимости - 16 декабря: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лицам, принимавшим участие в событиях 16-17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изменениями, внесенными решением Кокшетауского городского маслихата Акмолинской области от 07.10.2022 </w:t>
      </w:r>
      <w:r>
        <w:rPr>
          <w:rFonts w:ascii="Times New Roman"/>
          <w:b w:val="false"/>
          <w:i w:val="false"/>
          <w:color w:val="000000"/>
          <w:sz w:val="28"/>
        </w:rPr>
        <w:t>№ С-22/11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14.04.2023 </w:t>
      </w:r>
      <w:r>
        <w:rPr>
          <w:rFonts w:ascii="Times New Roman"/>
          <w:b w:val="false"/>
          <w:i w:val="false"/>
          <w:color w:val="000000"/>
          <w:sz w:val="28"/>
        </w:rPr>
        <w:t>С-2/13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оказывается по одной из следующих категорий нуждающихся граждан за исключением лиц, находящихся на полном государственном обеспечении: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семьям (гражданам) с доходом ниже прожиточного минимума по заявлению, единовременно одному члену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 колледжа, обучающимся на очном отделении в размере стоимости обучения;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студентам, обучающимся в высших медицинских учебных заведениях в размере стоимости обучения и имеющим среднедушевой доход ниже прожиточного минимума по Акмолинской области за предыдущие 12 месяцев на момент обращения;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семьям (гражданам), с доходом ниже прожиточного минимума, в размере 10 (десять)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 (семьям) без учета доходов единовременно: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гражданам, имеющим социально значимые заболевания (болезнь, вызванная вирусом иммунодефицита человека (ВИЧ), туберкулез, злокачественные новообразования), состоящим на учете в организациях здравоохранения, на основании справки медицинского учреждения по одному виду из заболеваний в размере 20 (двадцать)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освободившимся из мест лишения свободы, по предоставлению справки об освобождении в размере 15 (пятнадцать)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и ветеранам, приравненным по льготам к ветеранам Великой Отечественной войны, ветеранам боевых действий на территории других государств в размере стоимости проезда железнодорожным или автомобильным пассажирским транспортом за проезд по территории Республики Казахстан от станции отправления до места госпитализации и обратно при предоставлении подтверждающих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гражданам (семьям), пострадавшим в следствии стихийного бедствия, пожара в течении трҰх месяцев с момента наступления трудной жизненной ситуации, на основании документа, подтверждающего факт стихийного бедствия, пожара в размере 50 (пятьдесят)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ветеранам Великой Отечественной войны, ветеранам боевых действий на территории других государств, ветеранам, приравненным по льготам к ветеранам Великой Отечественной войны, ветеранам труда и другим лицам, на которых распространяется действие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лицам, принимавшим участие в событиях 16-17 декабря 1986 года в Казахстане, реабилитированным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реабилитации жертв массовых политических репрессий" на возмещение затрат на санаторно-курортное лечение в пределах Республики Казахстан в размере стоимости путевки, но не более 30 (тридцати)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гражданам (семьям) периодически (ежемесячно) без учета дохода каждому из обратившихся: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 заболеванием туберкулез, находящимся на амбулаторном лечении - 5 (пять) месячных расчетных показателей на основании справки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родителям или иным законным представителям инфицированных детей с болезнью, вызванной вирусом иммунодефицита человека, состоящих на диспансерном учете, социальная помощь выплачивается в размере 2 (двух) прожиточных минимума,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бюджете" на соответствующий финансовый год на основании справки медицинского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на расходы за коммунальные услуги в размере 100%.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Основаниями для отнесения граждан к категории нуждающихся при наступлении трудной жизненной ситуации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основания, предусмотренные законодательством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причинение ущерба гражданину (семье) либо его имуществу вследствие стихийного бедствия или пожара, либо наличие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среднедушевого дохода, не превышающего порога, в однократном отношении к прожиточному минимуму.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решением Кокшетауского городского маслихата Акмолинской области от 14.04.2023 </w:t>
      </w:r>
      <w:r>
        <w:rPr>
          <w:rFonts w:ascii="Times New Roman"/>
          <w:b w:val="false"/>
          <w:i w:val="false"/>
          <w:color w:val="000000"/>
          <w:sz w:val="28"/>
        </w:rPr>
        <w:t>С-2/13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дням,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 праздничным дням размер социальной помощи для отдельно взятой категории получателей устанавливается в едином размере по согласованию с местным исполнительным органом области.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Размер оказываемой социальной помощи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расходов на предоставление социальной помощи осуществляется в пределах средств, предусмотренных бюджетом города Кокшетау на текущий финансовый год.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осуществляется ежемесячно к 10 числу месяца, следующего за месяцем принятия решения о назначении социальной помощи.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Социальная помощь прекращается в случаях: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города Кокшетау;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9"/>
    <w:bookmarkStart w:name="z22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Заключительное положение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"Е-Собес".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