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964d9" w14:textId="68964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Кокшетауского городского маслихата от 24 декабря 2019 года № С-40/2 "О городском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3 декабря 2020 года № С-48/2. Зарегистрировано Департаментом юстиции Акмолинской области 8 декабря 2020 года № 8203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Кокшетауский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"О городском бюджете на 2020-2022 годы" от 24 декабря 2019 года № С-40/2 (зарегистрировано в Реестре государственной регистрации нормативных правовых актов № 7632, опубликовано 16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2020 – 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41 915 721,8 тысяча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18 823 385,1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125 610,8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1 949 156,0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21 017 569,9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50 195 543,4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212 251,4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245 805,0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33 553,6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63 315,0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63 315,0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- 8 555 388,0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8 555 388,0 тысяч тенге";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 в затратах городского бюджета на 2020 год погашение основного долга и досрочного погашения по бюджетным кредитам, выделенных в 2010, 2011, 2012, 2013, 2014, 2015, 2016, 2017, 2018 и 2019 годах для реализации мер социальной поддержки специалистов в сумме 33 553,6 тысячи тенге, на строительство жилья в сумме 1 300 000,0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Б.Бегалин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Кокшетауского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города Кокшетау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С-48/2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С-40/2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862"/>
        <w:gridCol w:w="556"/>
        <w:gridCol w:w="7150"/>
        <w:gridCol w:w="31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41915721,8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18823385,1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1196043,0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1196043,0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6921677,0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6921677,0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1645622,5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958316,0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592429,0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8729957,6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8387817,6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255879,0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330085,0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330085,0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125610,8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56174,3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46389,8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9534,5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1949156,0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1519156,0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1519156,0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21017569,9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1461,2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1461,2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21016108,7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21016108,7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1304"/>
        <w:gridCol w:w="1304"/>
        <w:gridCol w:w="5199"/>
        <w:gridCol w:w="35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50195543,4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1354849,7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24180,4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24180,4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273927,0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254735,0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16246,4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52132,7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967504,2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234029,9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733474,3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3121107,1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3121107,1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3086236,1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165918,1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148967,5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148967,5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16950,6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16950,6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17390041,9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3236203,2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863552,7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2372650,5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91737,6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91737,6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9372323,9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9006822,6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365501,3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40918,2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40918,2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3768963,8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3768963,8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83549,6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83549,6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796345,6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152024,0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14834,9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32523,7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498624,8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1933799,2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556245,5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556245,5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1017106,7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241938,1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14542,9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81253,5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198047,3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154562,3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55078,4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291738,0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74738,5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57257,9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57682,3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11297610,9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638559,2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637759,2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7980255,8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4181139,6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3799116,2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32167,5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32167,5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166337,5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166337,5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264303,4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64303,4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2105377,5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383266,9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1084586,5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630606,7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1025710,0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207953,3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207953,3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235755,9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235755,9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58857,9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17426,9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158606,2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123912,4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34693,8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58996,1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58996,1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235218,7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19515,3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215703,4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70321,9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11416,9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729230,0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729230,0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729230,0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76131,7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21955,4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21955,4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173545,2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42863,6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42863,6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130681,6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99975,3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3170954,2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3170954,2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1355555,4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1086976,6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10428,7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434333,3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283660,2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4186201,0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54961,8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53953,8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443514,8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443514,8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754216,0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инженерной инфраструктуры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2025 года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754216,0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2933508,4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инженерной инфраструктуры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2025 года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2078062,8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 -Ел бесігі"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855445,6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5485668,4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5485668,4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32132,2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4453318,0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227361,0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772857,2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212251,4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245805,0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245805,0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245805,0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245805,0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33553,6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33553,6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33553,6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-8555388,0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8555388,0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С-48/2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С-40/2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бюджету города Кокшетау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4"/>
        <w:gridCol w:w="3606"/>
      </w:tblGrid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8 881 883,5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4 736 917,5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города Кокшетау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609 430,5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609 430,5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города Кокшетау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923 774,5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257 104,0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cвязи с чрезвычайным положением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262 943,4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14 780,0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50 755,0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в регионы, определенные Правительством Республики Казахстан и работодателям оказывающим содействие в переселении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1 410,1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56 392,0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41 469,0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16 226,0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катетерами одноразового использования детей инвалидов с диагнозом Spina bifida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27 203,0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34 324,0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110 610,0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города Кокшетау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2 963 470,5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436 364,0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35 980,0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299 780,0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1 337 568,0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560 684,2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педагогам города Кокшетау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293 094,3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города Кокшетау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235 039,0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29 011,0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206 028,0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города Кокшетау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и дополнительного образования в сфере физической культуры и спорта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3 899 161,0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города Кокшетау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543 579,0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Строительство дороги вдоль берега озера Копа от улицы Кенесары Касымулы до поворота на Центр крови в городе Кокшетау Акмолинской области (1 очередь) 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543 579,0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города Кокшетау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3 355 582,0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тепломагистрали 2 на участке от районной котельной 1 до насосной перекачивающей станции 2 с диаметром 800 мм на диаметр 1000 мм в городе Кокшетау Акмолинской области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 - Ел бесігі"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736 983,0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пятиэтажного сорока квартирного жилого дома (привязка) в микрорайоне Сарыарка, № 9 А города Кокшетау Акмолинской области (позиция 1)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63 644,0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пятиэтажного сорока квартирного жилого дома (привязка) в микрорайоне Сарыарка, № 9 А города Кокшетау Акмолинской области (позиция 3)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63 644,0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жилого комплекса (привязка) (на участке площадью 38,6 га) в городе Кокшетау Акмолинской области (позиция 1), (без наружных инженерных сетей). Корректировка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208 714,0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многоквартирного жилого дома (на участке площадью 88,5 га) в городе Кокшетау Акмолинской области (позиция 1) (без наружных инженерных сетей)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290 304,0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многоквартирного жилого дома (на участке площадью 88,5 га) в городе Кокшетау Акмолинской области (позиция 2) (без наружных инженерных сетей)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290 304,0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пятиэтажного сорока квартирного жилого дома (привязка) в микрорайоне Сарыарка, № 9 А города Кокшетау Акмолинской области (позиция 1)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65 408,0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пятиэтажного сорока квартирного жилого дома (привязка) в микрорайоне Сарыарка, № 9 А города Кокшетау Акмолинской области (позиция 3)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65 408,0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многоквартирного жилого дома (на участке площадью 88,5 га) в городе Кокшетау Акмолинской области (позиция 1) (без наружных инженерных сетей)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98 616,0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многоквартирного жилого дома (на участке площадью 88,5 га) в городе Кокшетау Акмолинской области (позиция 2) (без наружных инженерных сетей)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98 616,0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благоустройство к жилым комплексам в городе Кокшетау Акмолинской области (позиции 1, 2, 3) (Наружные электроснабжение)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24 925,0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и благоустройство к 292-х квартирному жилому дому со встроенным паркингом по улице Зарапа Темирбекова № 2, города Кокшетау Акмолинской области (сети электроснабжения 10 кВ)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143 672,0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и благоустройство к 292-х квартирному жилому дому со встроенным паркингом по улице Зарапа Темирбекова № 2, города Кокшетау Акмолинской области (сети электроснабжения 0,4 кВ)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15 248,0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магистральных инженерных сетей (на участке площадью 88,5 га) в микрорайоне Сарыарка города Кокшетау Акмолинской области. Тепловые сети.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223 819,0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благоустройство к жилым комплексам в городе Кокшетау Акмолинской области (позиции 1,2,3) (Наружные сети теплоснабжения)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10 846,0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и благоустройство к 292-х квартирному жилому дому со встроенным паркингом по улице Зарапа Темирбекова № 2, города Кокшетау Акмолинской области (сети теплоснабжения)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37 169,0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и благоустройство к 292-х квартирному жилому дому со встроенным паркингом по улице Зарапа Темирбекова № 2, города Кокшетау Акмолинской области (Строительство канализационного коллектора по улице Гагарина)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118 262,0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 водогрейного котла в рамках реконструкции районной котельной № 1 в городе Кокшетау 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245 805,0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города Кокшетау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245 805,0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С-48/2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С-40/2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бюджету города Кокшетау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6"/>
        <w:gridCol w:w="3644"/>
      </w:tblGrid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21 269 174,4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5 543 698,4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города Кокшетау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64 238,0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специальных социальных услуг в рамках государственного социального заказа престарелым и инвалидам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11 515,0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специальных социальных услуг в рамках государственного социального заказа жертвам бытового насилия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8 606,0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16 520,0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развитие служб "Инватакси"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6 145,0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4 781,0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75-летию Победы в Великой Отечественной войне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города Кокшетау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1 872 223,6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и капитальный ремонт улиц города Кокшетау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434 333,3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в городе Кокшетау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239 201,0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дворовых территорий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50 049,3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областного центра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229 267,8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льготным проездом многодетных матерей и детей из многодетных семей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29 002,0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объектов коммунальной собственности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174 025,3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надобностей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637 759,2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68 585,7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города Кокшетау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1 173 957,3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открытие IT-классов в школах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обеспечение горячим питанием учащихся школ из малообеспеченных семей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31 657,0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59 127,0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приобретение кабинетов робототехники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3 872,0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приобретение компьютеров для школ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11 084,0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11 566,0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дошкольного образования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47 041,5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доплату учителям организаций образования, реализующим учебные программы начального, основного и общего среднего образования за работу в условиях обновленного содержания образования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778 828,7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увеличение размеров должностных окладов педагогов-психологов школ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доплату за преподавание на английском языке предметов естественно-математического направления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7 640,3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доплату учителям со степенью магистра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34 553,1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классное руководство педагогам организаций начального, основного и общего среднего образования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24 536,6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увеличение доплаты за проверку тетрадей и письменных работ педагогам начального, основного и общего среднего образования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19 186,0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среднего образования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10 820,7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 обеспечение системами видеонаблюдения организаций дошкольного и среднего образования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10 382,7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оплату труда педагогам города Кокшетау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106 905,7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дезинфекционных мероприятий в зданиях организаций образования города Кокшетау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города Кокшетау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Кокшетау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2 429 008,5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системы "Электронная очередь"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14 278,0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 города Кокшетау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2 414 730,5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города Кокшетау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подъемного пособия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развитие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6 836 331,8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Кокшетау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63 315,0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государственного коммунального предприятия на праве хозяйственного ведения "Кокшетау Су Арнасы"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27 615,0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государственного коммунального предприятия на праве хозяйственного ведения "Кокшетау Жылу"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города Кокшетау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1 714 128,9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дороги проспекта Нұрсұлтан Назарбаев от проспекта Абылай хана до Старого аэропорта в городе Кокшетау Акмолинской области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540 287,1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дороги вдоль берега озера Копа от улицы Кенесары Касымулы до поворота на Центр крови в городе Кокшетау Акмолинской области (1 очередь)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210 637,0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Реконструкция дороги на перекрестке проспекта Нұрсұлтан Назарбаев - улицы Абая в городе Кокшетау Акмолинской области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17 294,7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Реконструкция дороги на перекрестке проспекта Нұрсұлтан Назарбаев - улицы Сакена Жунусова в городе Кокшетау Акмолинской области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22 682,8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Реконструкция автодороги улицы Малика Габдуллина от микрорайона Центральный до микрорайона Сарыарка в городе Кокшетау Акмолинской области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166 421,8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Строительство дороги между микрорайонами Васильковский, Коктем и Сарыарка в городе Кокшетау Акмолинской области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91 133,2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Реконструкция дороги по улице Малика Габдуллина (участок от улицы Мухтара Ауэзова до улицы Акана серэ)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Реконструкция дорог в городе Кокшетау (район коммунального государственного учреждения "Специальная школа № 1 города Кокшетау" управления образования Акмолинской области от улицы Шокана Уалиханова)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199 334,8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набережной зоны вдоль берега озера Копа от Центра крови до Старого аэропорта в городе Кокшетау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166 337,5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города Кокшетау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5 058 887,9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 - Ел бесігі"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118 462,6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учебно-воспитательного комплекса вдоль Красноярской трассы города Кокшетау Акмолинской области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благоустройство к пристройке на 600 мест к средней школе №1 в городе Кокшетау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80 396,4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на 420 мест к коммунальному государственному учреждению "Экологическая школа-гимназия № 13 "ЭКОС" в городе Кокшетау Акмолинской области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161 712,6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к коммунальному государственному учреждению "Средняя школа №4" города Кокшетау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"Bolashaq Saraiy" в городе Кокшетау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1 641 023,3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для детей с нарушением речи на 280 мест в городе Кокшетау Акмолинской области (без инженерных сетей)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80 305,0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парка "Борцам революции" в городе Кокшетау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ограждения мусульманского кладбища по проспекту Нұрсұлтан Назарбаев в городе Кокшетау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61 580,6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с прохождением комплексной вневедомственной экспертизы, реконструкция районной котельной № 1 в городе Кокшетау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29 229,7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тепломагистрали -2 на участке от районной котельной - 1 до насосной перекачивающей станции - 2 с диаметром 800мм на диаметр 1000мм в городе Кокшетау Акмолинской области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134 379,0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магистральных инженерных сетей (на участке площадью 36,8 га) севернее микрорайона Коктем города Кокшетау (тепловые сети d 800)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63 303,2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кабельной линии 10кВ и трансформаторной подстанции в микрорайоне Коктем в городе Кокшетау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259 866,7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линии телефонизации с доступом к широкополосному интернету Форум-центру "Кокшетау" в микрорайоне Коктем в городе Кокшетау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внутриквартальных сетей (теплоснабжение, водоснабжение, канализация) в микрорайоне Коктем в городе Кокшетау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152 750,9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в южной части поселка Станционный на участке площадью 60 га города Кокшетау (сети электроснабжения)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38 356,7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магистральных инженерных сетей (на участке площадью 38,6 га) севернее микрорайона Коктем города Кокшетау (Наружные сети теплоснабжения)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58,1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магистральных инженерных сетей (на участке площадью 88,5 га ) в микрорайоне Сарыарка города Кокшетау Акмолинской области. Тепловые сети.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79 911,0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благоустройство к многоквартирным жилым домам города Кокшетау Акмолинской области (позиции 1, 2, 3, 4, 5, 6) (Наружные сети телефонизации и благоустройство)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36 477,6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благоустройство к многоквартирным жилым домам города Кокшетау Акмолинской области (позиции 7,8,9,10,11,12) (Наружные сети телефонизации и благоустройство)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34 156,4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благоустройство к жилым комплексам в городе Кокшетау Акмолинской области (позиции 1, 2, 3) (Благоустройство и наружные сети телефонизации)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9 698,0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и благоустройство к 292-х квартирному жилому дому со встроенным паркингом по улице Зарапа Темирбекова № 2, города Кокшетау Акмолинской области (Благоустройство)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20 666,0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и благоустройство к 292-х квартирному жилому дому со встроенным паркингом по улице Зарапа Темирбекова № 2, города Кокшетау Акмолинской области (сети телефонизации)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2 097,6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и благоустройство к 292-х квартирному жилому дому со встроенным паркингом по улице Зарапа Темирбекова № 2, города Кокшетау Акмолинской области (Внутриплощадочные сети наружной водоканализации)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3 554,7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и благоустройство к 292-х квартирному жилому дому со встроенным паркингом по улице Зарапа Темирбекова № 2, города Кокшетау Акмолинской области (Внутриплощадочные сети наружной канализации)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2 437,6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и благоустройство к 292-х квартирному жилому дому со встроенным паркингом по улице Зарапа Темирбекова № 2, города Кокшетау Акмолинской области (Реконструкция водопровода)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4 638,6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и благоустройство к 292-х квартирному жилому дому со встроенным паркингом по улице Зарапа Темирбекова № 2, города Кокшетау Акмолинской области (сети электроснабжения 10 кВ)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15 963,6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и благоустройство к 292-х квартирному жилому дому со встроенным паркингом по улице Зарапа Темирбекова № 2, города Кокшетау Акмолинской области (Строительство канализационного коллектора по улице Гагарина)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11 740,6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и благоустройство к 292-х квартирному жилому дому со встроенным паркингом по улице Зарапа Темирбекова № 2, города Кокшетау Акмолинской области (сети электроснабжения 0,4 кВ)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и благоустройство к 292-х квартирному жилому дому со встроенным паркингом по улице Зарапа Темирбекова № 2, города Кокшетау Акмолинской области (сети теплоснабжения)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3 970,9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магистральных инженерных сетей (на участке площадью 38,6 га) севернее микрорайона Коктем города Кокшетау Акмолинской области (Реконструкция ПС 110/10 кВ)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482 252,3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(привязка) восьми многоквартирных жилых домов на участке площадью 38,6 га севернее микрорайона Коктем города Кокшетау (позиция 3) (без наружных инженерных сетей)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48 705,6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(привязка) восьми многоквартирных жилых домов на участке площадью 38,6 га севернее микрорайона Коктем города Кокшетау (позиция 4) (без наружных инженерных сетей)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39 965,9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(привязка) восьми многоквартирных жилых домов на участке площадью 38,6 га севернее микрорайона Коктем города Кокшетау (позиция 5) (без наружных инженерных сетей)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23 358,0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(привязка) восьми многоквартирных жилых домов на участке площадью 38,6 га севернее микрорайона Коктем города Кокшетау (позиция 6) (без наружных инженерных сетей)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23 433,0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(привязка) восьми многоквартирных жилых домов на участке площадью 38,6 га севернее микрорайона Коктем города Кокшетау (позиция 7) (без наружных инженерных сетей)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55 206,0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жилого комплекса (привязка) (на участке площадью 38,6 га) в городе Кокшетау Акмолинской области (позиция 2), (без наружных инженерных сетей). Корректировка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33 594,5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многоквартирного жилого дома (на участке площадью 88,5 га) в городе Кокшетау Акмолинской области (позиция 1) (без наружных инженерных сетей)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43 897,8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многоквартирного жилого дома (на участке площадью 88,5 га) в городе Кокшетау Акмолинской области (позиция 2) (без наружных инженерных сетей)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44 858,1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севернее микрорайона Васильковский в городе Кокшетау 2 этап, 2 очередь (Коллекторная насосная станция)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138 662,1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благоустройство к двум многоквартирным жилым домам (на участке площадью 88,5 га) в городе Кокшетау Акмолинской области (позиции 1, 2) (Наружные сети водоснабжения, канализации и теплоснабжения)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21 627,0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благоустройство к двум многоквартирным жилым домам (на участке площадью 88,5 га) в городе Кокшетау Акмолинской области (позиции 1,2) (Наружные сети газоснабжения)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10 000,1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благоустройство к двум многоквартирным жилым домам (на участке площадью 88,5 га) в городе Кокшетау Акмолинской области (позиции 1,2) (Благоустройство, электроосвещение, телефонизация)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к восьми многоквартирным жилым домам на участке площадью 38,6 га севернее микрорайона Коктем города Кокшетау Акмолинской области (Наружные водо-канализация, тепловые сети)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8 829,2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 водогрейного котла в рамках реконструкции районной котельной № 1 в городе Кокшетау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расширение водопроводных очистных сооружений города Кокшетау, 2-й пусковой комплекс "Реконструкция и расширение водопроводных очистных сооружений города Кокшетау" (Водопропускные очистные сооружения). Корректировка.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двух многоквартирных жилых домов со встроенными объектами общественного назначения по адресу: Акмолинская область, город Кокшетау, микрорайон поселка Аэропорт, 13 (наружные инженерные сети)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42 519,9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8 889 144,2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города Кокшетау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8 889 144,2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для финансирования строительства жилья в рамках реализации государственных и правительственных программ от выпуска государственных ценных бумаг, выпускаемых местными исполнительными органами области, для обращения на внутреннем рынке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2 496 085,0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области, для обращения на внутреннем рынке для финансирования мероприятий Дорожной карты занятости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6 393 059,2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