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55f2" w14:textId="1e75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2019 года № С-40/2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10 июня 2020 года № С-43/3. Зарегистрировано Департаментом юстиции Акмолинской области 17 июня 2020 года № 7895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2020-2022 годы" от 24 декабря 2019 года № С-40/2 (зарегистрировано в Реестре государственной регистрации нормативных правовых актов № 7632,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 –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41 633 225,4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19 697 868,0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181 430,0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1 862 066,0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19 891 861,4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52 402 236,2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150 956,0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17 625,0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- 10 937 591,8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10 937 591,8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35 283,9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24 667,4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противопаводковых мероприятий в сумме 3 600,0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10 672,0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в сумме 10 395,4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10 616,5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техническому надзору, за производство работ в сумме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в сумме 616,5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 в бюджет поселка, сельского округа в сумме 227 361,0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137 447,0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89 914,0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41633225,4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19697868,0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9963204,0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19891861,4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19890400,2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19890400,2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4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52402236,2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1054283,9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1506904,0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18280939,4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3270100,3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865536,3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8656061,3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414588,7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4595477,5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4595477,5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1125605,5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889946,0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211559,3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12896777,1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8574352,2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5598952,5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2975399,7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3340197,5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1676531,4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130171,1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99975,3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4585974,1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4585974,1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2880751,2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4247142,7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443514,8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3125061,6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5485668,4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4453318,0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-10937591,8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10937591,8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4"/>
        <w:gridCol w:w="3606"/>
      </w:tblGrid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8 282 216,0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4 677 409,0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646 669,0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646 669,0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1 399 879,0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247 286,0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64 555,0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338 640,0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2 394 123,0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1 226 611,0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471 655,0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207 727,0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3 429 841,0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дороги вдоль берега озера Копа от улицы Кенесары Касымулы до поворота на Центр крови в городе Кокшетау Акмолинской области (1 очередь) 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2 886 262,0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2 на участке от районной котельной 1 до насосной перекачивающей станции 2 с диаметром 800 мм на диаметр 1000 мм в городе Кокшетау Акмолинской области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736 983,0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1)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жилого комплекса (привязка) (на участке площадью 38,6 га) в городе Кокшетау Акмолинской области (позиция 1), (без наружных инженерных сетей). Корректировка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197 952,0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290 304,0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1)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(привязка) в микрорайоне Сарыарка, № 9 А города Кокшетау Акмолинской области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(позиции1,2,3) (Наружное электроснабжение)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10 кВ)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0,4 кВ)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88,5 га) в микрорайоне Сарыарка города Кокшетау Акмолинской области. Тепловые сети.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223 819,0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1,2,3) (Наружные сети теплоснабжения)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теплоснабжения)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(Строительство канализационного коллектора по улице Гагарина)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85 213,0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174 966,0</w:t>
            </w:r>
          </w:p>
        </w:tc>
      </w:tr>
      <w:tr>
        <w:trPr>
          <w:trHeight w:val="30" w:hRule="atLeast"/>
        </w:trPr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С-40/2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6"/>
        <w:gridCol w:w="3644"/>
      </w:tblGrid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23 115 793,6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6 010 933,0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адресной социальной помощи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жертвам бытового насилия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3 191 863,0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Средний и капитальный ремонт улиц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458 293,0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Текущий ремонт дорог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704 024,0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239 201,0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дворовых территорий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540 549,0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льготным проездом многодетных матерей и детей из многодетных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надобностей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372 331,0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1 089 165,0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открытие IT-классов в школах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горячим питанием учащихся школ из малообеспеченных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кабинетов робототехники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компьютеров для школ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749 725,0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размеров должностных окладов педагогов-психологов школ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со степенью магистра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средней школы № 8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1 516 182,0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1 501 904,0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5 772 217,2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Су Арнасы"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1 297 490,0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дороги проспекта Нұрсұлтан Назарбаев от проспекта Абылай хана до Старого аэропорта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дороги вдоль берега озера Копа от улицы Кенесары Касымулы до поворота на Центр крови в городе Кокшетау Акмолинской области (1 очередь)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на перекрестке проспекта Нұрсұлтан Назарбаев - улицы Абая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на перекрестке проспекта Нұрсұлтан Назарбаев - улицы Сакена Жунусова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автодороги улицы Малика Габдуллина от микрорайона Центральный до микрорайона Сарыарка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дороги между микрорайонами Васильковский, Коктем и Сарыарка в городе Кокшетау Акмолинской области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дороги по улице Малика Габдуллина (участок от улицы Мухтара Ауэзова до улицы Акана серэ)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Реконструкция дорог в городе Кокшетау (район коммунального государственного учреждения "Специальная школа № 1 города Кокшетау" управления образования Акмолинской области от улицы Шокана Уалиханова)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набережной зоны вдоль берега озера Копа от Центра крови до Старого аэропорта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озера Копа от улицы Кенесары Касымулы до Центра крови в городе Кокшетау (1 очередь, участок от поворота на Центр крови до моста через речку Кылшакты)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4 457 102,2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118 462,6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учебно-воспитательного комплекса вдоль Красноярской трассы города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430 410,7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600 мест к средней школе № 1 в городе Кокшетау Акмолинской области (без наружных инженерных сетей и благоустройства)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519 269,0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пристройке на 600 мест к средней школе №1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300 мест к средней школе № 6 в городе Кокшетау Акмолинской области (без наружных инженерных сетей и благоустройства)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 коммунальному государственному учреждению "Экологическая школа-гимназия № 13 "ЭКОС" в городе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540 664,0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коммунальному государственному учреждению "Средняя школа № 4"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"Bolashaq Saraiy"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микрорайоне Сарыарка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реконструкция районной котельной № 1 в городе Кокшетау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тепломагистрали -2 на участке от районной котельной - 1 до насосной перекачивающей станции - 2 с диаметром 800мм на диаметр 1000мм в городе Кокшетау Акмолинской области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районной котельной № 2 Государственного коммунального предприятия на праве хозяйственного ведения "Кокшетау Жылу" в городе Кокшетау до 480 Гкал/час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в микрорайоне Сарыарка, № 9 А города Кокшетау Акмолинской области (позиция 1)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 квартирного жилого дома в микрорайоне Сарыарка, № 9 А города Кокшетау Акмолинской области (позиция 3)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1) (без наружных инженерных сетей).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36,8 га) севернее микрорайона Коктем города Кокшетау (тепловые сети d 800)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217 757,0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10кВ и трансформаторной подстанции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телефонизации с доступом к широкополосному интернету Форум-центру "Кокшетау"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сетей (теплоснабжение, водоснабжение, канализация) в микрорайоне Коктем в городе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южной части поселка Станционный на участке площадью 60 га города Кокшетау (сети электроснабжения)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южной части поселка Станционный на участке площадью 60 га города Кокшетау (сети водоснабжения)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микрорайона Коктем города Кокшетау (Наружные сети теплоснабжения)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88,5 га ) в микрорайоне Сарыарка города Кокшетау Акмолинской области.Тепловые сети.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телефонизации и 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7,8,9,10,11,12) (Наружные сети телефонизации и 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жилым комплексам в городе Кокшетау Акмолинской области (позиции 1,2,3) (Благоустройство и наружные сети телефонизации)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(Благоустройство)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телефонизации)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наружной водоканализации)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6 125,9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наружной канализации)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(Внутриплощадочные сети наружного водоснабжения)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993,2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(Реконструкция водопровода)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4 638,6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микрорайна Коктем города Кокшетау Акмолинской области (Реконструкция ПС 110/10 кВ)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11 332 643,4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11 332 643,4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3 990 108,0</w:t>
            </w:r>
          </w:p>
        </w:tc>
      </w:tr>
      <w:tr>
        <w:trPr>
          <w:trHeight w:val="30" w:hRule="atLeast"/>
        </w:trPr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мероприятий Дорожной карты занятости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7 342 535,4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