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6881" w14:textId="d96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2020 года № А-2/47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2020 года № А-1/671. Зарегистрировано Департаментом юстиции Акмолинской области 25 декабря 2020 года № 8265.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2020 года № А-2/47 (зарегистрировано в Реестре государственной регистрации нормативных правовых актов № 7665, опубликовано 6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093"/>
        <w:gridCol w:w="894"/>
        <w:gridCol w:w="2331"/>
        <w:gridCol w:w="3929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9 667,35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77 373,34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137 525,69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413 910,69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1 476 278,082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1 890 188,772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выделенных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449"/>
        <w:gridCol w:w="877"/>
        <w:gridCol w:w="2972"/>
        <w:gridCol w:w="3447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 из средств республиканского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822"/>
        <w:gridCol w:w="581"/>
        <w:gridCol w:w="3933"/>
        <w:gridCol w:w="3934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173"/>
        <w:gridCol w:w="571"/>
        <w:gridCol w:w="2435"/>
        <w:gridCol w:w="3303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11 648, 7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44 520,75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28 848 390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43 272,585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4 375,4436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3 477 068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136 273,4166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2 727 248,228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279"/>
        <w:gridCol w:w="583"/>
        <w:gridCol w:w="2485"/>
        <w:gridCol w:w="311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 из средств республиканского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586"/>
        <w:gridCol w:w="717"/>
        <w:gridCol w:w="4140"/>
        <w:gridCol w:w="3830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3 221 953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64 439,06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630 479,06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19 948 823,225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14 545 450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15 999,995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16 008 687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16 008,687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389 008,682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2 615 393,6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