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2249" w14:textId="0c72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2020 года № А-8/397. Зарегистрировано Департаментом юстиции Акмолинской области 14 августа 2020 года № 7986.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использовании животного мира",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№ 6173, опубликовано 24 ноября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36" заменить словом и цифрами "Итого: 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"5863,5 гектаров" заменить цифрами и словом "6879,8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51, 52, 53, 54, 55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Нещеренская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Гречанка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речки Мегер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50" заменить словом и цифрами "Итого: 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"13014,7 гектар, 6,2 километра" заменить цифрами и словами "13663,4 гектара, 15,2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"Астраханский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15, 16, 17, 18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"Белое озеро"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Абильдина с двумя притоками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14" заменить словом и цифрами "Итого: 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"3323,5 гектаров" заменить цифрами и словом "8796,6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"Атбасарский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30" заменить словом и цифрами "Итого: 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"3828 гектаров" заменить цифрами и словом "4004,7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"Буландынский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28, 29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"4141,5 гектаров" заменить цифрами и словом "3888,9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47, 48, 49, 50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46" заменить словом и цифрами "Итого: 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"5627 гектар, 73 километра" заменить цифрами и словами "6380,2 гектара, 73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"Егиндыкольский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9,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8" заменить словом и цифрами "Итого: 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"2450 гектаров" заменить цифрами и словом "3200,7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"Есильский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Козымамырауык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11" заменить словом и цифрой "Итого: 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"635,9 гектаров 205 километров" заменить цифрами и словами "935,9 гектара, 205 километров";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"Ерейментауский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54, 55, 56, 57, 58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Бахрай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Найзатас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Ильи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53" заменить словом и цифрами "Итого: 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"11340 гектаров 3 километра" заменить цифрами и словами "11648 гектаров, 25,4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"Жаркаинский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Сымтас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21" заменить словом и цифрами "Итого: 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"3896 гектар, 53 километра" заменить цифрами и словами "4196 гектаров, 53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"Жаксынский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Чакарное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11" заменить словом и цифрами "Итого: 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"1393 гектаров 68 километров" заменить цифрами и словами "1428 гектаров, 68 километров";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35, 36, 37, 38, 39. 40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Куликина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34" заменить словом и цифрами "Итого: 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"7323 гектаров" заменить цифрами и словом "8260,8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"Коргалжинский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14, 15, 16, 17, 18, 23, 24, 30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31, 32, 33, 34, 35, 36, 37, 38, 39, 40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Ащысор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Узунсор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30" заменить словом и цифрами "Итого: 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"20092 гектаров 146 километров" заменить цифрами и словами "13702 гектара, 146 километров";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59, 60, 61, 62, 63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Ащи-Кумколь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58" заменить словом и цифрами "Итого: 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"8958,3 гектаров 32 километра" заменить цифрами и словами "9658,16 гектара, 32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6, 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5" заменить словом и цифрой "Итого: 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"214 гектара" заменить цифрами и словом "236,8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524" заменить словом и цифрами "Всего: 561";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"106300,7 гектаров, 751,2 километра" заменить цифрами и словами "111080,26 гектара, 782,6 километра".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