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c9e" w14:textId="31e6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педагогам, осуществляющим профессиональную деятельность в сельских населенных пунктах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июня 2020 года № 6С-45-6. Зарегистрировано Департаментом юстиции Акмолинской области 22 июня 2020 года № 7908.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12 Закона Республики Казахстан от 27 декабря 2019 года "О статусе педагога",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педагогам, осуществляющим профессиональную деятельность в сельских населенных пунктах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педагогам, осуществляющим профессиональную деятельность в сельских населенных пунктах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педагогам, осуществляющим профессиональную деятельность в сельских населенных пунктах Акмолинской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отделом занятости и социальных программ района (города).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педагогов на основании сводных списков, утвержденных первыми руководителями организаций образования.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педагогов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педагогам оказывается один раз в год за счет бюджетных средств в размере 15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Акмолинского областного маслихата от 23.11.2020 </w:t>
      </w:r>
      <w:r>
        <w:rPr>
          <w:rFonts w:ascii="Times New Roman"/>
          <w:b w:val="false"/>
          <w:i w:val="false"/>
          <w:color w:val="000000"/>
          <w:sz w:val="28"/>
        </w:rPr>
        <w:t>№ 6С-51-3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