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c5c" w14:textId="b2b8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мая 2020 года № А-5/261. Зарегистрировано Департаментом юстиции Акмолинской области 19 мая 2020 года № 7857. Сноска. Утратило силу постановлением акимата Акмолинской области от 7 апреля 2021 года № А-4/158.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и норм субсидий на 1 тонну (килограмм, литр) удобрений, приобретенных у продавца удобрений" от 18 сентября 2019 года № А-9/450 (зарегистрировано в Реестре государственной регистрации нормативных правовых актов № 7392, опубликовано 24 сентября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(литр, килограмм) удобрений, приобретенных у продавца удобрений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727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удобрений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 (13,5)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НИТРОФОС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B- 8, Vn 7, Mo 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 - 0,02 , B - 0,6, Na2O - 2,88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Fe:0,19-0,49, Mo:0,27-1,14, 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SО3:0,8, 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моносахариды – 0,00365 %;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фитогормоны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P-0,4%; K-0,02%; Fe-220; Mg-550; Zn-49; Cu-35; Mn-54; B,Ca, Mo, Co, Ni 10 аминокислоты-2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подсолнечник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 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MgO- 0,13, Cu -0,00083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5"/>
        <w:gridCol w:w="9220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