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93a6" w14:textId="3749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30 марта 2015 года № А-4/123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марта 2020 года № А-3/107. Зарегистрировано Департаментом юстиции Акмолинской области 10 марта 2020 года № 7715. Утратило силу постановлением акимата Акмолинской области от 16 апреля 2021 года № А-4/176.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А-4/176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30 марта 2015 года № А-4/123 (зарегистрировано в Реестре государственной регистрации нормативных правовых актов № 4784, опубликовано 16 мая 2015 года в газетах "Акмолинская правда", "Арқа ажары")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Абдыкаликова Г.К.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3370"/>
        <w:gridCol w:w="6293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субсидий, тенге/килограмм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