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2286" w14:textId="c792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6 октября 2020 года № 508-2075. Зарегистрировано Департаментом юстиции города Нур-Султана 9 октября 2020 года № 1295.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ff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июня 2010 года № 27-492п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за № 633, опубликовано в газетах "Астана ақшамы", "Вечерняя Астана" 1 июля 2010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2018 года № 105-8 "О внесении изменения в постановление акимата города Астаны от 3 июня 2010 года № 27-492п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за № 1155, опубликовано 27 января 2018 года в газете "Астана ақшамы", 25 января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Государственного учреждения "Управление культуры города Нур-Султан"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508-2075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ff0000"/>
          <w:sz w:val="28"/>
        </w:rPr>
        <w:t>№ 508-3859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- в редакции постановления акимата города Астаны от 27.12.2022 </w:t>
      </w:r>
      <w:r>
        <w:rPr>
          <w:rFonts w:ascii="Times New Roman"/>
          <w:b w:val="false"/>
          <w:i w:val="false"/>
          <w:color w:val="000000"/>
          <w:sz w:val="28"/>
        </w:rPr>
        <w:t>№ 508-3859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города Астаны от 03.07.2026 </w:t>
      </w:r>
      <w:r>
        <w:rPr>
          <w:rFonts w:ascii="Times New Roman"/>
          <w:b w:val="false"/>
          <w:i w:val="false"/>
          <w:color w:val="000000"/>
          <w:sz w:val="28"/>
        </w:rPr>
        <w:t>№ 508-2312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города Астаны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И.С. Силина,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формировались отряды части особого назначения,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Омарова,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железнодорожников,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Есенберлин,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Астаны от 03.07.2026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508-2312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End w:id="1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Сакену Сейфуллину,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Жеңіс,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Великой Отечественной войны,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здания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учреждения "Казахский национальный университет искусств" Министерства культуры и спорта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Константино-Еленинская церковь,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1854-1900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управы,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Д.В. Егорова,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Купеческий дом,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доктора Ф.И. Благовещенского,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зеленой мечети, 1895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купца С.А. Кубрина,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Джангильдина,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В.М. Кубрина и флигель,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купца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М.К. Кубрина,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П.Г. Моисеева,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"Октябрь",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пионеров,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"Ишим",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1958-1960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акимата города Астаны,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Комитета Государственной безопасности,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Бигельдинова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Б. Косшыгулова для мусульманской молодежи,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Монументальное сооружение "Астана-Бәйтерек",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 Нуржол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 Кенесары,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А.С. Пушкину,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Евразийского национального университета имени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 Сейфуллина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по улице Ж. Ташенова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метеостанции,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1914-1916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Мозаичные панно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"Космос" и "Печать",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Мемориально-музейный комплекс памяти жертв политических репрессий и тоталитаризма "Алжир",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Ақмол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"Қараоткел",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1609-1962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Бозок ІІ,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озера Бузукты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ІІ,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ІІІ,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ІV,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V,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здание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 мусульманской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Отырар, № 1/2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"Хазрет Султан",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№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"Әбу Насыр әл-Фараби",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Мира и Согласия,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мечеть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Ел, № 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