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000e" w14:textId="9210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29 мая 2020 года № 494/65-VI. Зарегистрировано Департаментом юстиции города Нур-Султана 9 июня 2020 года № 1270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(зарегистрировано в Реестре государственной регистрации нормативных правовых актов за № 1149, опубликовано 11 января 2018 года в газетах "Астана ақшамы", "Вечерняя Астана")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Нур-Султан (далее – Правила),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семьи, воспитывающие ребенка-инвалида (детей-инвалидов);";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 дополнить абзацем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"семьям, воспитывающим ребенка-инвалида (детей-инвалидов) (одному из родителей);".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0"/>
        <w:gridCol w:w="7230"/>
      </w:tblGrid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Табулдина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секретаря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Шайдаров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